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5BE6" w:rsidRPr="00DB5BE6" w:rsidRDefault="00DB5BE6" w:rsidP="00DB5BE6">
      <w:pPr>
        <w:overflowPunct w:val="0"/>
        <w:autoSpaceDE w:val="0"/>
        <w:autoSpaceDN w:val="0"/>
        <w:adjustRightInd w:val="0"/>
        <w:spacing w:before="1080" w:line="300" w:lineRule="exact"/>
        <w:jc w:val="center"/>
        <w:rPr>
          <w:rFonts w:ascii="Times New Roman" w:hAnsi="Times New Roman" w:cs="Times New Roman"/>
          <w:spacing w:val="20"/>
          <w:sz w:val="28"/>
          <w:szCs w:val="28"/>
        </w:rPr>
      </w:pPr>
      <w:r w:rsidRPr="00DB5BE6">
        <w:rPr>
          <w:rFonts w:ascii="Times New Roman" w:hAnsi="Times New Roman" w:cs="Times New Roman"/>
          <w:noProof/>
          <w:spacing w:val="20"/>
          <w:sz w:val="28"/>
          <w:szCs w:val="28"/>
        </w:rPr>
        <w:drawing>
          <wp:inline distT="0" distB="0" distL="0" distR="0">
            <wp:extent cx="657225" cy="838200"/>
            <wp:effectExtent l="19050" t="0" r="9525"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657225" cy="838200"/>
                    </a:xfrm>
                    <a:prstGeom prst="rect">
                      <a:avLst/>
                    </a:prstGeom>
                    <a:noFill/>
                    <a:ln w="9525">
                      <a:noFill/>
                      <a:miter lim="800000"/>
                      <a:headEnd/>
                      <a:tailEnd/>
                    </a:ln>
                  </pic:spPr>
                </pic:pic>
              </a:graphicData>
            </a:graphic>
          </wp:inline>
        </w:drawing>
      </w:r>
    </w:p>
    <w:p w:rsidR="00DB5BE6" w:rsidRPr="00DB5BE6" w:rsidRDefault="00DB5BE6" w:rsidP="00DB5BE6">
      <w:pPr>
        <w:pStyle w:val="a3"/>
        <w:tabs>
          <w:tab w:val="left" w:pos="708"/>
        </w:tabs>
        <w:spacing w:line="252" w:lineRule="auto"/>
        <w:ind w:firstLine="0"/>
        <w:jc w:val="center"/>
        <w:rPr>
          <w:b/>
          <w:spacing w:val="24"/>
          <w:szCs w:val="28"/>
        </w:rPr>
      </w:pPr>
      <w:r w:rsidRPr="00DB5BE6">
        <w:rPr>
          <w:b/>
          <w:spacing w:val="24"/>
          <w:szCs w:val="28"/>
        </w:rPr>
        <w:t>АДМИНИСТРАЦИЯ</w:t>
      </w:r>
    </w:p>
    <w:p w:rsidR="00DB5BE6" w:rsidRPr="00DB5BE6" w:rsidRDefault="00BA1320" w:rsidP="00DB5BE6">
      <w:pPr>
        <w:pStyle w:val="a3"/>
        <w:tabs>
          <w:tab w:val="left" w:pos="708"/>
        </w:tabs>
        <w:spacing w:line="252" w:lineRule="auto"/>
        <w:ind w:firstLine="0"/>
        <w:jc w:val="center"/>
        <w:rPr>
          <w:b/>
          <w:spacing w:val="24"/>
          <w:szCs w:val="28"/>
        </w:rPr>
      </w:pPr>
      <w:r>
        <w:rPr>
          <w:b/>
          <w:spacing w:val="24"/>
          <w:szCs w:val="28"/>
        </w:rPr>
        <w:t>ЖДАНО</w:t>
      </w:r>
      <w:r w:rsidR="00DB5BE6" w:rsidRPr="00DB5BE6">
        <w:rPr>
          <w:b/>
          <w:spacing w:val="24"/>
          <w:szCs w:val="28"/>
        </w:rPr>
        <w:t>ВСКОГО МУНИЦИПАЛЬНОГО ОБРАЗОВАНИЯ  КРАСНОКУТСКОГО МУНИЦИПАЛЬНОГО РАЙОНА</w:t>
      </w:r>
    </w:p>
    <w:p w:rsidR="00DB5BE6" w:rsidRPr="00DB5BE6" w:rsidRDefault="00DB5BE6" w:rsidP="00DB5BE6">
      <w:pPr>
        <w:pStyle w:val="a3"/>
        <w:tabs>
          <w:tab w:val="left" w:pos="708"/>
        </w:tabs>
        <w:spacing w:line="252" w:lineRule="auto"/>
        <w:ind w:firstLine="0"/>
        <w:jc w:val="center"/>
        <w:rPr>
          <w:b/>
          <w:szCs w:val="28"/>
        </w:rPr>
      </w:pPr>
      <w:r w:rsidRPr="00DB5BE6">
        <w:rPr>
          <w:b/>
          <w:spacing w:val="24"/>
          <w:szCs w:val="28"/>
        </w:rPr>
        <w:t>САРАТОВСКОЙ ОБЛАСТИ</w:t>
      </w:r>
      <w:r w:rsidRPr="00DB5BE6">
        <w:rPr>
          <w:b/>
          <w:spacing w:val="24"/>
          <w:szCs w:val="28"/>
        </w:rPr>
        <w:br/>
      </w:r>
    </w:p>
    <w:p w:rsidR="00DB5BE6" w:rsidRPr="00DB5BE6" w:rsidRDefault="00DB5BE6" w:rsidP="00DB5BE6">
      <w:pPr>
        <w:pStyle w:val="a6"/>
        <w:rPr>
          <w:b/>
          <w:sz w:val="28"/>
          <w:szCs w:val="28"/>
        </w:rPr>
      </w:pPr>
      <w:r w:rsidRPr="00DB5BE6">
        <w:rPr>
          <w:b/>
          <w:sz w:val="28"/>
          <w:szCs w:val="28"/>
        </w:rPr>
        <w:t>ПОСТАНОВЛЕНИЕ</w:t>
      </w:r>
    </w:p>
    <w:p w:rsidR="00DB5BE6" w:rsidRPr="00DB5BE6" w:rsidRDefault="00BA1320" w:rsidP="00DB5BE6">
      <w:pPr>
        <w:contextualSpacing/>
        <w:jc w:val="center"/>
        <w:rPr>
          <w:rFonts w:ascii="Times New Roman" w:hAnsi="Times New Roman" w:cs="Times New Roman"/>
          <w:b/>
          <w:sz w:val="28"/>
          <w:szCs w:val="28"/>
        </w:rPr>
      </w:pPr>
      <w:r>
        <w:rPr>
          <w:rFonts w:ascii="Times New Roman" w:hAnsi="Times New Roman" w:cs="Times New Roman"/>
          <w:b/>
          <w:sz w:val="28"/>
          <w:szCs w:val="28"/>
        </w:rPr>
        <w:t>от 05.02.2019 года № 6</w:t>
      </w:r>
    </w:p>
    <w:p w:rsidR="00DB5BE6" w:rsidRPr="00DB5BE6" w:rsidRDefault="00DB5BE6" w:rsidP="00DB5BE6">
      <w:pPr>
        <w:pStyle w:val="a5"/>
        <w:rPr>
          <w:rFonts w:ascii="Times New Roman" w:eastAsia="Times New Roman" w:hAnsi="Times New Roman" w:cs="Times New Roman"/>
          <w:b/>
          <w:sz w:val="28"/>
          <w:szCs w:val="28"/>
        </w:rPr>
      </w:pPr>
    </w:p>
    <w:p w:rsidR="00DB5BE6" w:rsidRPr="00DB5BE6" w:rsidRDefault="00DB5BE6" w:rsidP="00DB5BE6">
      <w:pPr>
        <w:pStyle w:val="20"/>
        <w:shd w:val="clear" w:color="auto" w:fill="auto"/>
        <w:spacing w:before="0" w:after="0" w:line="240" w:lineRule="auto"/>
        <w:jc w:val="left"/>
        <w:rPr>
          <w:rStyle w:val="2"/>
          <w:rFonts w:ascii="Times New Roman" w:hAnsi="Times New Roman" w:cs="Times New Roman"/>
          <w:b/>
          <w:color w:val="000000"/>
          <w:sz w:val="28"/>
          <w:szCs w:val="28"/>
        </w:rPr>
      </w:pPr>
      <w:r w:rsidRPr="00DB5BE6">
        <w:rPr>
          <w:rStyle w:val="2"/>
          <w:rFonts w:ascii="Times New Roman" w:hAnsi="Times New Roman" w:cs="Times New Roman"/>
          <w:b/>
          <w:color w:val="000000"/>
          <w:sz w:val="28"/>
          <w:szCs w:val="28"/>
        </w:rPr>
        <w:t xml:space="preserve">О работе с персональными данными </w:t>
      </w:r>
      <w:proofErr w:type="gramStart"/>
      <w:r w:rsidRPr="00DB5BE6">
        <w:rPr>
          <w:rStyle w:val="2"/>
          <w:rFonts w:ascii="Times New Roman" w:hAnsi="Times New Roman" w:cs="Times New Roman"/>
          <w:b/>
          <w:color w:val="000000"/>
          <w:sz w:val="28"/>
          <w:szCs w:val="28"/>
        </w:rPr>
        <w:t>в</w:t>
      </w:r>
      <w:proofErr w:type="gramEnd"/>
      <w:r w:rsidRPr="00DB5BE6">
        <w:rPr>
          <w:rStyle w:val="2"/>
          <w:rFonts w:ascii="Times New Roman" w:hAnsi="Times New Roman" w:cs="Times New Roman"/>
          <w:b/>
          <w:color w:val="000000"/>
          <w:sz w:val="28"/>
          <w:szCs w:val="28"/>
        </w:rPr>
        <w:t xml:space="preserve"> </w:t>
      </w:r>
    </w:p>
    <w:p w:rsidR="00DB5BE6" w:rsidRPr="00DB5BE6" w:rsidRDefault="00BA1320" w:rsidP="00DB5BE6">
      <w:pPr>
        <w:pStyle w:val="20"/>
        <w:shd w:val="clear" w:color="auto" w:fill="auto"/>
        <w:spacing w:before="0" w:after="0" w:line="240" w:lineRule="auto"/>
        <w:jc w:val="left"/>
        <w:rPr>
          <w:rStyle w:val="2"/>
          <w:rFonts w:ascii="Times New Roman" w:hAnsi="Times New Roman" w:cs="Times New Roman"/>
          <w:b/>
          <w:color w:val="000000"/>
          <w:sz w:val="28"/>
          <w:szCs w:val="28"/>
        </w:rPr>
      </w:pPr>
      <w:r>
        <w:rPr>
          <w:rStyle w:val="2"/>
          <w:rFonts w:ascii="Times New Roman" w:hAnsi="Times New Roman" w:cs="Times New Roman"/>
          <w:b/>
          <w:color w:val="000000"/>
          <w:sz w:val="28"/>
          <w:szCs w:val="28"/>
        </w:rPr>
        <w:t>администрации Ждано</w:t>
      </w:r>
      <w:r w:rsidR="00DB5BE6" w:rsidRPr="00DB5BE6">
        <w:rPr>
          <w:rStyle w:val="2"/>
          <w:rFonts w:ascii="Times New Roman" w:hAnsi="Times New Roman" w:cs="Times New Roman"/>
          <w:b/>
          <w:color w:val="000000"/>
          <w:sz w:val="28"/>
          <w:szCs w:val="28"/>
        </w:rPr>
        <w:t xml:space="preserve">вского муниципального </w:t>
      </w:r>
    </w:p>
    <w:p w:rsidR="00DB5BE6" w:rsidRPr="00DB5BE6" w:rsidRDefault="00DB5BE6" w:rsidP="00DB5BE6">
      <w:pPr>
        <w:pStyle w:val="20"/>
        <w:shd w:val="clear" w:color="auto" w:fill="auto"/>
        <w:spacing w:before="0" w:after="0" w:line="240" w:lineRule="auto"/>
        <w:jc w:val="left"/>
        <w:rPr>
          <w:rStyle w:val="2"/>
          <w:rFonts w:ascii="Times New Roman" w:hAnsi="Times New Roman" w:cs="Times New Roman"/>
          <w:b/>
          <w:color w:val="000000"/>
          <w:sz w:val="28"/>
          <w:szCs w:val="28"/>
        </w:rPr>
      </w:pPr>
      <w:r w:rsidRPr="00DB5BE6">
        <w:rPr>
          <w:rStyle w:val="2"/>
          <w:rFonts w:ascii="Times New Roman" w:hAnsi="Times New Roman" w:cs="Times New Roman"/>
          <w:b/>
          <w:color w:val="000000"/>
          <w:sz w:val="28"/>
          <w:szCs w:val="28"/>
        </w:rPr>
        <w:t xml:space="preserve">образования Краснокутского муниципального </w:t>
      </w:r>
    </w:p>
    <w:p w:rsidR="00DB5BE6" w:rsidRPr="00DB5BE6" w:rsidRDefault="00DB5BE6" w:rsidP="00DB5BE6">
      <w:pPr>
        <w:pStyle w:val="20"/>
        <w:shd w:val="clear" w:color="auto" w:fill="auto"/>
        <w:spacing w:before="0" w:after="0" w:line="240" w:lineRule="auto"/>
        <w:jc w:val="left"/>
        <w:rPr>
          <w:rStyle w:val="2"/>
          <w:rFonts w:ascii="Times New Roman" w:hAnsi="Times New Roman" w:cs="Times New Roman"/>
          <w:b/>
          <w:color w:val="000000"/>
          <w:sz w:val="28"/>
          <w:szCs w:val="28"/>
        </w:rPr>
      </w:pPr>
      <w:r w:rsidRPr="00DB5BE6">
        <w:rPr>
          <w:rStyle w:val="2"/>
          <w:rFonts w:ascii="Times New Roman" w:hAnsi="Times New Roman" w:cs="Times New Roman"/>
          <w:b/>
          <w:color w:val="000000"/>
          <w:sz w:val="28"/>
          <w:szCs w:val="28"/>
        </w:rPr>
        <w:t>района Саратовской области</w:t>
      </w:r>
    </w:p>
    <w:p w:rsidR="00DB5BE6" w:rsidRPr="00DB5BE6" w:rsidRDefault="00DB5BE6" w:rsidP="00DB5BE6">
      <w:pPr>
        <w:pStyle w:val="20"/>
        <w:shd w:val="clear" w:color="auto" w:fill="auto"/>
        <w:spacing w:before="0" w:after="0" w:line="240" w:lineRule="auto"/>
        <w:jc w:val="left"/>
        <w:rPr>
          <w:rFonts w:ascii="Times New Roman" w:hAnsi="Times New Roman" w:cs="Times New Roman"/>
          <w:b/>
          <w:sz w:val="28"/>
          <w:szCs w:val="28"/>
        </w:rPr>
      </w:pPr>
    </w:p>
    <w:p w:rsidR="00DB5BE6" w:rsidRPr="00DB5BE6" w:rsidRDefault="00DB5BE6" w:rsidP="00DB5BE6">
      <w:pPr>
        <w:pStyle w:val="20"/>
        <w:shd w:val="clear" w:color="auto" w:fill="auto"/>
        <w:spacing w:before="0" w:after="0" w:line="240" w:lineRule="auto"/>
        <w:ind w:firstLine="760"/>
        <w:jc w:val="both"/>
        <w:rPr>
          <w:rFonts w:ascii="Times New Roman" w:hAnsi="Times New Roman" w:cs="Times New Roman"/>
          <w:b/>
          <w:sz w:val="28"/>
          <w:szCs w:val="28"/>
        </w:rPr>
      </w:pPr>
      <w:proofErr w:type="gramStart"/>
      <w:r w:rsidRPr="00DB5BE6">
        <w:rPr>
          <w:rStyle w:val="2"/>
          <w:rFonts w:ascii="Times New Roman" w:hAnsi="Times New Roman" w:cs="Times New Roman"/>
          <w:color w:val="000000"/>
          <w:sz w:val="28"/>
          <w:szCs w:val="28"/>
        </w:rPr>
        <w:t xml:space="preserve">В соответствии с Федеральным законом от 27 июля 2006 года № 152-ФЗ «О персональных данных», постановлением Правительства Российской Федерации от 21 марта 2012 года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 </w:t>
      </w:r>
      <w:r w:rsidRPr="00DB5BE6">
        <w:rPr>
          <w:rStyle w:val="2"/>
          <w:rFonts w:ascii="Times New Roman" w:hAnsi="Times New Roman" w:cs="Times New Roman"/>
          <w:b/>
          <w:color w:val="000000"/>
          <w:sz w:val="28"/>
          <w:szCs w:val="28"/>
        </w:rPr>
        <w:t>Администрация</w:t>
      </w:r>
      <w:r w:rsidRPr="00DB5BE6">
        <w:rPr>
          <w:rStyle w:val="2"/>
          <w:rFonts w:ascii="Times New Roman" w:hAnsi="Times New Roman" w:cs="Times New Roman"/>
          <w:color w:val="000000"/>
          <w:sz w:val="28"/>
          <w:szCs w:val="28"/>
        </w:rPr>
        <w:t xml:space="preserve"> </w:t>
      </w:r>
      <w:r w:rsidR="00BA1320">
        <w:rPr>
          <w:rFonts w:ascii="Times New Roman" w:hAnsi="Times New Roman" w:cs="Times New Roman"/>
          <w:b/>
          <w:sz w:val="28"/>
          <w:szCs w:val="28"/>
        </w:rPr>
        <w:t>Ждано</w:t>
      </w:r>
      <w:r w:rsidRPr="00DB5BE6">
        <w:rPr>
          <w:rFonts w:ascii="Times New Roman" w:hAnsi="Times New Roman" w:cs="Times New Roman"/>
          <w:b/>
          <w:sz w:val="28"/>
          <w:szCs w:val="28"/>
        </w:rPr>
        <w:t>вского муниципального образования</w:t>
      </w:r>
      <w:r w:rsidRPr="00DB5BE6">
        <w:rPr>
          <w:rStyle w:val="2"/>
          <w:rFonts w:ascii="Times New Roman" w:hAnsi="Times New Roman" w:cs="Times New Roman"/>
          <w:color w:val="000000"/>
          <w:sz w:val="28"/>
          <w:szCs w:val="28"/>
        </w:rPr>
        <w:t xml:space="preserve"> </w:t>
      </w:r>
      <w:r w:rsidRPr="00DB5BE6">
        <w:rPr>
          <w:rStyle w:val="2"/>
          <w:rFonts w:ascii="Times New Roman" w:hAnsi="Times New Roman" w:cs="Times New Roman"/>
          <w:b/>
          <w:color w:val="000000"/>
          <w:sz w:val="28"/>
          <w:szCs w:val="28"/>
        </w:rPr>
        <w:t>ПОСТАНОВЛЯЕТ:</w:t>
      </w:r>
      <w:proofErr w:type="gramEnd"/>
    </w:p>
    <w:p w:rsidR="00DB5BE6" w:rsidRPr="00DB5BE6" w:rsidRDefault="00DB5BE6" w:rsidP="00DB5BE6">
      <w:pPr>
        <w:pStyle w:val="20"/>
        <w:numPr>
          <w:ilvl w:val="0"/>
          <w:numId w:val="1"/>
        </w:numPr>
        <w:shd w:val="clear" w:color="auto" w:fill="auto"/>
        <w:tabs>
          <w:tab w:val="left" w:pos="1078"/>
        </w:tabs>
        <w:spacing w:before="0" w:after="0" w:line="240" w:lineRule="auto"/>
        <w:ind w:firstLine="760"/>
        <w:jc w:val="both"/>
        <w:rPr>
          <w:rFonts w:ascii="Times New Roman" w:hAnsi="Times New Roman" w:cs="Times New Roman"/>
          <w:sz w:val="28"/>
          <w:szCs w:val="28"/>
        </w:rPr>
      </w:pPr>
      <w:r w:rsidRPr="00DB5BE6">
        <w:rPr>
          <w:rStyle w:val="2"/>
          <w:rFonts w:ascii="Times New Roman" w:hAnsi="Times New Roman" w:cs="Times New Roman"/>
          <w:color w:val="000000"/>
          <w:sz w:val="28"/>
          <w:szCs w:val="28"/>
        </w:rPr>
        <w:t>Утвердить:</w:t>
      </w:r>
    </w:p>
    <w:p w:rsidR="00DB5BE6" w:rsidRPr="00DB5BE6" w:rsidRDefault="00DB5BE6" w:rsidP="00DB5BE6">
      <w:pPr>
        <w:pStyle w:val="20"/>
        <w:shd w:val="clear" w:color="auto" w:fill="auto"/>
        <w:spacing w:before="0" w:after="0" w:line="240" w:lineRule="auto"/>
        <w:ind w:firstLine="760"/>
        <w:jc w:val="both"/>
        <w:rPr>
          <w:rFonts w:ascii="Times New Roman" w:hAnsi="Times New Roman" w:cs="Times New Roman"/>
          <w:sz w:val="28"/>
          <w:szCs w:val="28"/>
        </w:rPr>
      </w:pPr>
      <w:r w:rsidRPr="00DB5BE6">
        <w:rPr>
          <w:rStyle w:val="2"/>
          <w:rFonts w:ascii="Times New Roman" w:hAnsi="Times New Roman" w:cs="Times New Roman"/>
          <w:color w:val="000000"/>
          <w:sz w:val="28"/>
          <w:szCs w:val="28"/>
        </w:rPr>
        <w:t xml:space="preserve">правила обработки персональных данных в администрации </w:t>
      </w:r>
      <w:r w:rsidR="00BA1320">
        <w:rPr>
          <w:rFonts w:ascii="Times New Roman" w:hAnsi="Times New Roman" w:cs="Times New Roman"/>
          <w:sz w:val="28"/>
          <w:szCs w:val="28"/>
        </w:rPr>
        <w:t>Ждано</w:t>
      </w:r>
      <w:r w:rsidRPr="00DB5BE6">
        <w:rPr>
          <w:rFonts w:ascii="Times New Roman" w:hAnsi="Times New Roman" w:cs="Times New Roman"/>
          <w:sz w:val="28"/>
          <w:szCs w:val="28"/>
        </w:rPr>
        <w:t>вского муниципального образования</w:t>
      </w:r>
      <w:r w:rsidRPr="00DB5BE6">
        <w:rPr>
          <w:rStyle w:val="30"/>
          <w:rFonts w:eastAsiaTheme="minorEastAsia"/>
          <w:color w:val="000000"/>
        </w:rPr>
        <w:t xml:space="preserve"> </w:t>
      </w:r>
      <w:r w:rsidRPr="00DB5BE6">
        <w:rPr>
          <w:rStyle w:val="2"/>
          <w:rFonts w:ascii="Times New Roman" w:hAnsi="Times New Roman" w:cs="Times New Roman"/>
          <w:color w:val="000000"/>
          <w:sz w:val="28"/>
          <w:szCs w:val="28"/>
        </w:rPr>
        <w:t>Краснокутского муниципального района Саратовской области, согласно приложению № 1 к настоящему постановлению;</w:t>
      </w:r>
    </w:p>
    <w:p w:rsidR="00DB5BE6" w:rsidRPr="00DB5BE6" w:rsidRDefault="00DB5BE6" w:rsidP="00DB5BE6">
      <w:pPr>
        <w:pStyle w:val="20"/>
        <w:shd w:val="clear" w:color="auto" w:fill="auto"/>
        <w:spacing w:before="0" w:after="0" w:line="240" w:lineRule="auto"/>
        <w:ind w:firstLine="760"/>
        <w:jc w:val="both"/>
        <w:rPr>
          <w:rFonts w:ascii="Times New Roman" w:hAnsi="Times New Roman" w:cs="Times New Roman"/>
          <w:sz w:val="28"/>
          <w:szCs w:val="28"/>
        </w:rPr>
      </w:pPr>
      <w:r w:rsidRPr="00DB5BE6">
        <w:rPr>
          <w:rStyle w:val="2"/>
          <w:rFonts w:ascii="Times New Roman" w:hAnsi="Times New Roman" w:cs="Times New Roman"/>
          <w:color w:val="000000"/>
          <w:sz w:val="28"/>
          <w:szCs w:val="28"/>
        </w:rPr>
        <w:t xml:space="preserve">правила рассмотрения запросов субъектов персональных данных или их представителей в администрации </w:t>
      </w:r>
      <w:r w:rsidR="00BA1320">
        <w:rPr>
          <w:rFonts w:ascii="Times New Roman" w:hAnsi="Times New Roman" w:cs="Times New Roman"/>
          <w:sz w:val="28"/>
          <w:szCs w:val="28"/>
        </w:rPr>
        <w:t>Ждано</w:t>
      </w:r>
      <w:r w:rsidRPr="00DB5BE6">
        <w:rPr>
          <w:rFonts w:ascii="Times New Roman" w:hAnsi="Times New Roman" w:cs="Times New Roman"/>
          <w:sz w:val="28"/>
          <w:szCs w:val="28"/>
        </w:rPr>
        <w:t>вского муниципального образования</w:t>
      </w:r>
      <w:r w:rsidRPr="00DB5BE6">
        <w:rPr>
          <w:rStyle w:val="30"/>
          <w:rFonts w:eastAsiaTheme="minorEastAsia"/>
          <w:color w:val="000000"/>
        </w:rPr>
        <w:t xml:space="preserve"> </w:t>
      </w:r>
      <w:r w:rsidRPr="00DB5BE6">
        <w:rPr>
          <w:rStyle w:val="2"/>
          <w:rFonts w:ascii="Times New Roman" w:hAnsi="Times New Roman" w:cs="Times New Roman"/>
          <w:color w:val="000000"/>
          <w:sz w:val="28"/>
          <w:szCs w:val="28"/>
        </w:rPr>
        <w:t>Краснокутского муниципального района Саратовской области, согласно приложению № 2 к настоящему постановлению;</w:t>
      </w:r>
    </w:p>
    <w:p w:rsidR="00DB5BE6" w:rsidRPr="00DB5BE6" w:rsidRDefault="00DB5BE6" w:rsidP="00DB5BE6">
      <w:pPr>
        <w:pStyle w:val="20"/>
        <w:shd w:val="clear" w:color="auto" w:fill="auto"/>
        <w:spacing w:before="0" w:after="0" w:line="240" w:lineRule="auto"/>
        <w:ind w:firstLine="760"/>
        <w:jc w:val="both"/>
        <w:rPr>
          <w:rFonts w:ascii="Times New Roman" w:hAnsi="Times New Roman" w:cs="Times New Roman"/>
          <w:sz w:val="28"/>
          <w:szCs w:val="28"/>
        </w:rPr>
      </w:pPr>
      <w:r w:rsidRPr="00DB5BE6">
        <w:rPr>
          <w:rStyle w:val="2"/>
          <w:rFonts w:ascii="Times New Roman" w:hAnsi="Times New Roman" w:cs="Times New Roman"/>
          <w:color w:val="000000"/>
          <w:sz w:val="28"/>
          <w:szCs w:val="28"/>
        </w:rPr>
        <w:t xml:space="preserve">правила осуществления внутреннего контроля соответствия обработки персональных данных требованиям защиты персональных данных в администрации </w:t>
      </w:r>
      <w:r w:rsidR="00BA1320">
        <w:rPr>
          <w:rFonts w:ascii="Times New Roman" w:hAnsi="Times New Roman" w:cs="Times New Roman"/>
          <w:sz w:val="28"/>
          <w:szCs w:val="28"/>
        </w:rPr>
        <w:t>Ждано</w:t>
      </w:r>
      <w:r w:rsidRPr="00DB5BE6">
        <w:rPr>
          <w:rFonts w:ascii="Times New Roman" w:hAnsi="Times New Roman" w:cs="Times New Roman"/>
          <w:sz w:val="28"/>
          <w:szCs w:val="28"/>
        </w:rPr>
        <w:t>вского муниципального образования</w:t>
      </w:r>
      <w:r w:rsidRPr="00DB5BE6">
        <w:rPr>
          <w:rStyle w:val="30"/>
          <w:rFonts w:eastAsiaTheme="minorEastAsia"/>
          <w:color w:val="000000"/>
        </w:rPr>
        <w:t xml:space="preserve"> </w:t>
      </w:r>
      <w:r w:rsidRPr="00DB5BE6">
        <w:rPr>
          <w:rStyle w:val="2"/>
          <w:rFonts w:ascii="Times New Roman" w:hAnsi="Times New Roman" w:cs="Times New Roman"/>
          <w:color w:val="000000"/>
          <w:sz w:val="28"/>
          <w:szCs w:val="28"/>
        </w:rPr>
        <w:t>Краснокутского муниципального района Саратовской области, согласно приложению № 3 к настоящему постановлению;</w:t>
      </w:r>
    </w:p>
    <w:p w:rsidR="00DB5BE6" w:rsidRPr="00DB5BE6" w:rsidRDefault="00DB5BE6" w:rsidP="00DB5BE6">
      <w:pPr>
        <w:pStyle w:val="20"/>
        <w:shd w:val="clear" w:color="auto" w:fill="auto"/>
        <w:spacing w:before="0" w:after="0" w:line="240" w:lineRule="auto"/>
        <w:ind w:firstLine="760"/>
        <w:jc w:val="both"/>
        <w:rPr>
          <w:rFonts w:ascii="Times New Roman" w:hAnsi="Times New Roman" w:cs="Times New Roman"/>
          <w:sz w:val="28"/>
          <w:szCs w:val="28"/>
        </w:rPr>
      </w:pPr>
      <w:r w:rsidRPr="00DB5BE6">
        <w:rPr>
          <w:rStyle w:val="2"/>
          <w:rFonts w:ascii="Times New Roman" w:hAnsi="Times New Roman" w:cs="Times New Roman"/>
          <w:color w:val="000000"/>
          <w:sz w:val="28"/>
          <w:szCs w:val="28"/>
        </w:rPr>
        <w:t xml:space="preserve">правила работы с обезличенными данными в случае обезличивания персональных данных в администрации </w:t>
      </w:r>
      <w:r w:rsidR="00BA1320">
        <w:rPr>
          <w:rFonts w:ascii="Times New Roman" w:hAnsi="Times New Roman" w:cs="Times New Roman"/>
          <w:sz w:val="28"/>
          <w:szCs w:val="28"/>
        </w:rPr>
        <w:t>Ждано</w:t>
      </w:r>
      <w:r w:rsidRPr="00DB5BE6">
        <w:rPr>
          <w:rFonts w:ascii="Times New Roman" w:hAnsi="Times New Roman" w:cs="Times New Roman"/>
          <w:sz w:val="28"/>
          <w:szCs w:val="28"/>
        </w:rPr>
        <w:t>вского муниципального образования</w:t>
      </w:r>
      <w:r w:rsidRPr="00DB5BE6">
        <w:rPr>
          <w:rStyle w:val="30"/>
          <w:rFonts w:eastAsiaTheme="minorEastAsia"/>
          <w:color w:val="000000"/>
        </w:rPr>
        <w:t xml:space="preserve"> </w:t>
      </w:r>
      <w:r w:rsidRPr="00DB5BE6">
        <w:rPr>
          <w:rStyle w:val="2"/>
          <w:rFonts w:ascii="Times New Roman" w:hAnsi="Times New Roman" w:cs="Times New Roman"/>
          <w:color w:val="000000"/>
          <w:sz w:val="28"/>
          <w:szCs w:val="28"/>
        </w:rPr>
        <w:t>Краснокутского муниципального района Саратовской области, согласно приложению № 4 к настоящему постановлению;</w:t>
      </w:r>
    </w:p>
    <w:p w:rsidR="00DB5BE6" w:rsidRPr="00DB5BE6" w:rsidRDefault="00DB5BE6" w:rsidP="00DB5BE6">
      <w:pPr>
        <w:pStyle w:val="20"/>
        <w:shd w:val="clear" w:color="auto" w:fill="auto"/>
        <w:spacing w:before="0" w:after="0" w:line="240" w:lineRule="auto"/>
        <w:ind w:firstLine="760"/>
        <w:jc w:val="both"/>
        <w:rPr>
          <w:rStyle w:val="2"/>
          <w:rFonts w:ascii="Times New Roman" w:hAnsi="Times New Roman" w:cs="Times New Roman"/>
          <w:color w:val="000000"/>
          <w:sz w:val="28"/>
          <w:szCs w:val="28"/>
        </w:rPr>
      </w:pPr>
      <w:r w:rsidRPr="00DB5BE6">
        <w:rPr>
          <w:rStyle w:val="2"/>
          <w:rFonts w:ascii="Times New Roman" w:hAnsi="Times New Roman" w:cs="Times New Roman"/>
          <w:color w:val="000000"/>
          <w:sz w:val="28"/>
          <w:szCs w:val="28"/>
        </w:rPr>
        <w:t xml:space="preserve">перечень должностей работников администрации </w:t>
      </w:r>
      <w:r w:rsidR="00BA1320">
        <w:rPr>
          <w:rFonts w:ascii="Times New Roman" w:hAnsi="Times New Roman" w:cs="Times New Roman"/>
          <w:sz w:val="28"/>
          <w:szCs w:val="28"/>
        </w:rPr>
        <w:t>Ждано</w:t>
      </w:r>
      <w:r w:rsidRPr="00DB5BE6">
        <w:rPr>
          <w:rFonts w:ascii="Times New Roman" w:hAnsi="Times New Roman" w:cs="Times New Roman"/>
          <w:sz w:val="28"/>
          <w:szCs w:val="28"/>
        </w:rPr>
        <w:t xml:space="preserve">вского </w:t>
      </w:r>
      <w:r w:rsidRPr="00DB5BE6">
        <w:rPr>
          <w:rFonts w:ascii="Times New Roman" w:hAnsi="Times New Roman" w:cs="Times New Roman"/>
          <w:sz w:val="28"/>
          <w:szCs w:val="28"/>
        </w:rPr>
        <w:lastRenderedPageBreak/>
        <w:t>муниципального образования</w:t>
      </w:r>
      <w:r w:rsidRPr="00DB5BE6">
        <w:rPr>
          <w:rStyle w:val="30"/>
          <w:rFonts w:eastAsiaTheme="minorEastAsia"/>
          <w:color w:val="000000"/>
        </w:rPr>
        <w:t xml:space="preserve"> </w:t>
      </w:r>
      <w:r w:rsidRPr="00DB5BE6">
        <w:rPr>
          <w:rStyle w:val="2"/>
          <w:rFonts w:ascii="Times New Roman" w:hAnsi="Times New Roman" w:cs="Times New Roman"/>
          <w:color w:val="000000"/>
          <w:sz w:val="28"/>
          <w:szCs w:val="28"/>
        </w:rPr>
        <w:t>Краснокутского муниципального района Саратовской области, ответственных за проведение мероприятий по обезличиванию обрабатываемых персональных данных, согласно приложению № 5 к настоящему постановлению;</w:t>
      </w:r>
    </w:p>
    <w:p w:rsidR="00DB5BE6" w:rsidRPr="00DB5BE6" w:rsidRDefault="00DB5BE6" w:rsidP="00DB5BE6">
      <w:pPr>
        <w:pStyle w:val="20"/>
        <w:shd w:val="clear" w:color="auto" w:fill="auto"/>
        <w:spacing w:before="0" w:after="0" w:line="240" w:lineRule="auto"/>
        <w:ind w:firstLine="760"/>
        <w:jc w:val="both"/>
        <w:rPr>
          <w:rStyle w:val="2"/>
          <w:rFonts w:ascii="Times New Roman" w:hAnsi="Times New Roman" w:cs="Times New Roman"/>
          <w:color w:val="000000"/>
          <w:sz w:val="28"/>
          <w:szCs w:val="28"/>
        </w:rPr>
      </w:pPr>
      <w:r w:rsidRPr="00DB5BE6">
        <w:rPr>
          <w:rStyle w:val="2"/>
          <w:rFonts w:ascii="Times New Roman" w:hAnsi="Times New Roman" w:cs="Times New Roman"/>
          <w:color w:val="000000"/>
          <w:sz w:val="28"/>
          <w:szCs w:val="28"/>
        </w:rPr>
        <w:t xml:space="preserve">перечень персональных данных, обрабатываемых в администрации </w:t>
      </w:r>
      <w:r w:rsidR="00BA1320">
        <w:rPr>
          <w:rFonts w:ascii="Times New Roman" w:hAnsi="Times New Roman" w:cs="Times New Roman"/>
          <w:sz w:val="28"/>
          <w:szCs w:val="28"/>
        </w:rPr>
        <w:t>Ждано</w:t>
      </w:r>
      <w:r w:rsidRPr="00DB5BE6">
        <w:rPr>
          <w:rFonts w:ascii="Times New Roman" w:hAnsi="Times New Roman" w:cs="Times New Roman"/>
          <w:sz w:val="28"/>
          <w:szCs w:val="28"/>
        </w:rPr>
        <w:t>вского муниципального образования</w:t>
      </w:r>
      <w:r w:rsidRPr="00DB5BE6">
        <w:rPr>
          <w:rStyle w:val="30"/>
          <w:rFonts w:eastAsiaTheme="minorEastAsia"/>
          <w:color w:val="000000"/>
        </w:rPr>
        <w:t xml:space="preserve"> </w:t>
      </w:r>
      <w:r w:rsidRPr="00DB5BE6">
        <w:rPr>
          <w:rStyle w:val="2"/>
          <w:rFonts w:ascii="Times New Roman" w:hAnsi="Times New Roman" w:cs="Times New Roman"/>
          <w:color w:val="000000"/>
          <w:sz w:val="28"/>
          <w:szCs w:val="28"/>
        </w:rPr>
        <w:t xml:space="preserve">Краснокутского муниципального района Саратовской области в связи с реализацией служебных или трудовых отношений, а также в связи с оказанием муниципальных услуг и осуществлением муниципальных функций, согласно приложению № </w:t>
      </w:r>
      <w:r w:rsidRPr="00DB5BE6">
        <w:rPr>
          <w:rStyle w:val="2"/>
          <w:rFonts w:ascii="Times New Roman" w:hAnsi="Times New Roman" w:cs="Times New Roman"/>
          <w:sz w:val="28"/>
          <w:szCs w:val="28"/>
        </w:rPr>
        <w:t>6</w:t>
      </w:r>
      <w:r w:rsidRPr="00DB5BE6">
        <w:rPr>
          <w:rStyle w:val="2"/>
          <w:rFonts w:ascii="Times New Roman" w:hAnsi="Times New Roman" w:cs="Times New Roman"/>
          <w:color w:val="000000"/>
          <w:sz w:val="28"/>
          <w:szCs w:val="28"/>
        </w:rPr>
        <w:t xml:space="preserve"> к настоящему постановлению;</w:t>
      </w:r>
    </w:p>
    <w:p w:rsidR="00DB5BE6" w:rsidRPr="00DB5BE6" w:rsidRDefault="00DB5BE6" w:rsidP="00DB5BE6">
      <w:pPr>
        <w:pStyle w:val="20"/>
        <w:shd w:val="clear" w:color="auto" w:fill="auto"/>
        <w:spacing w:before="0" w:after="0" w:line="240" w:lineRule="auto"/>
        <w:ind w:firstLine="760"/>
        <w:jc w:val="both"/>
        <w:rPr>
          <w:rStyle w:val="2"/>
          <w:rFonts w:ascii="Times New Roman" w:hAnsi="Times New Roman" w:cs="Times New Roman"/>
          <w:color w:val="000000"/>
          <w:sz w:val="28"/>
          <w:szCs w:val="28"/>
        </w:rPr>
      </w:pPr>
      <w:r w:rsidRPr="00DB5BE6">
        <w:rPr>
          <w:rStyle w:val="2"/>
          <w:rFonts w:ascii="Times New Roman" w:hAnsi="Times New Roman" w:cs="Times New Roman"/>
          <w:color w:val="000000"/>
          <w:sz w:val="28"/>
          <w:szCs w:val="28"/>
        </w:rPr>
        <w:t xml:space="preserve">перечень должностей работников администрации </w:t>
      </w:r>
      <w:r w:rsidR="00BA1320">
        <w:rPr>
          <w:rFonts w:ascii="Times New Roman" w:hAnsi="Times New Roman" w:cs="Times New Roman"/>
          <w:sz w:val="28"/>
          <w:szCs w:val="28"/>
        </w:rPr>
        <w:t>Ждано</w:t>
      </w:r>
      <w:r w:rsidRPr="00DB5BE6">
        <w:rPr>
          <w:rFonts w:ascii="Times New Roman" w:hAnsi="Times New Roman" w:cs="Times New Roman"/>
          <w:sz w:val="28"/>
          <w:szCs w:val="28"/>
        </w:rPr>
        <w:t>вского муниципального образования</w:t>
      </w:r>
      <w:r w:rsidRPr="00DB5BE6">
        <w:rPr>
          <w:rStyle w:val="30"/>
          <w:rFonts w:eastAsiaTheme="minorEastAsia"/>
          <w:color w:val="000000"/>
        </w:rPr>
        <w:t xml:space="preserve"> </w:t>
      </w:r>
      <w:r w:rsidRPr="00DB5BE6">
        <w:rPr>
          <w:rStyle w:val="2"/>
          <w:rFonts w:ascii="Times New Roman" w:hAnsi="Times New Roman" w:cs="Times New Roman"/>
          <w:color w:val="000000"/>
          <w:sz w:val="28"/>
          <w:szCs w:val="28"/>
        </w:rPr>
        <w:t>Краснокутского муниципального района Саратовской области, замещение которых предусматривает осуществление обработки персональных данных либо осуществление доступа к персональным данным согласно приложению № 7 к настоящему постановлению;</w:t>
      </w:r>
    </w:p>
    <w:p w:rsidR="00DB5BE6" w:rsidRPr="00DB5BE6" w:rsidRDefault="00DB5BE6" w:rsidP="00DB5BE6">
      <w:pPr>
        <w:pStyle w:val="20"/>
        <w:shd w:val="clear" w:color="auto" w:fill="auto"/>
        <w:spacing w:before="0" w:after="0" w:line="240" w:lineRule="auto"/>
        <w:ind w:firstLine="760"/>
        <w:jc w:val="both"/>
        <w:rPr>
          <w:rStyle w:val="2"/>
          <w:rFonts w:ascii="Times New Roman" w:hAnsi="Times New Roman" w:cs="Times New Roman"/>
          <w:color w:val="000000"/>
          <w:sz w:val="28"/>
          <w:szCs w:val="28"/>
        </w:rPr>
      </w:pPr>
      <w:r w:rsidRPr="00DB5BE6">
        <w:rPr>
          <w:rStyle w:val="2"/>
          <w:rFonts w:ascii="Times New Roman" w:hAnsi="Times New Roman" w:cs="Times New Roman"/>
          <w:color w:val="000000"/>
          <w:sz w:val="28"/>
          <w:szCs w:val="28"/>
        </w:rPr>
        <w:t xml:space="preserve">должностную инструкцию ответственного за организацию обработки персональных данных в администрации </w:t>
      </w:r>
      <w:r w:rsidR="00BA1320">
        <w:rPr>
          <w:rFonts w:ascii="Times New Roman" w:hAnsi="Times New Roman" w:cs="Times New Roman"/>
          <w:sz w:val="28"/>
          <w:szCs w:val="28"/>
        </w:rPr>
        <w:t>Ждано</w:t>
      </w:r>
      <w:r w:rsidRPr="00DB5BE6">
        <w:rPr>
          <w:rFonts w:ascii="Times New Roman" w:hAnsi="Times New Roman" w:cs="Times New Roman"/>
          <w:sz w:val="28"/>
          <w:szCs w:val="28"/>
        </w:rPr>
        <w:t>вского муниципального образования</w:t>
      </w:r>
      <w:r w:rsidRPr="00DB5BE6">
        <w:rPr>
          <w:rStyle w:val="30"/>
          <w:rFonts w:eastAsiaTheme="minorEastAsia"/>
          <w:color w:val="000000"/>
        </w:rPr>
        <w:t xml:space="preserve"> </w:t>
      </w:r>
      <w:r w:rsidRPr="00DB5BE6">
        <w:rPr>
          <w:rStyle w:val="2"/>
          <w:rFonts w:ascii="Times New Roman" w:hAnsi="Times New Roman" w:cs="Times New Roman"/>
          <w:color w:val="000000"/>
          <w:sz w:val="28"/>
          <w:szCs w:val="28"/>
        </w:rPr>
        <w:t>Краснокутского муниципального района Саратовской области согласно приложению № 8 к настоящему постановлению;</w:t>
      </w:r>
    </w:p>
    <w:p w:rsidR="00DB5BE6" w:rsidRPr="00DB5BE6" w:rsidRDefault="00DB5BE6" w:rsidP="00DB5BE6">
      <w:pPr>
        <w:pStyle w:val="20"/>
        <w:shd w:val="clear" w:color="auto" w:fill="auto"/>
        <w:tabs>
          <w:tab w:val="left" w:pos="3187"/>
        </w:tabs>
        <w:spacing w:before="0" w:after="0" w:line="240" w:lineRule="auto"/>
        <w:ind w:firstLine="760"/>
        <w:jc w:val="both"/>
        <w:rPr>
          <w:rStyle w:val="2"/>
          <w:rFonts w:ascii="Times New Roman" w:hAnsi="Times New Roman" w:cs="Times New Roman"/>
          <w:color w:val="000000"/>
          <w:sz w:val="28"/>
          <w:szCs w:val="28"/>
        </w:rPr>
      </w:pPr>
      <w:r w:rsidRPr="00DB5BE6">
        <w:rPr>
          <w:rStyle w:val="2"/>
          <w:rFonts w:ascii="Times New Roman" w:hAnsi="Times New Roman" w:cs="Times New Roman"/>
          <w:color w:val="000000"/>
          <w:sz w:val="28"/>
          <w:szCs w:val="28"/>
        </w:rPr>
        <w:t xml:space="preserve">типовое обязательство работника администрации </w:t>
      </w:r>
      <w:r w:rsidR="00BA1320">
        <w:rPr>
          <w:rFonts w:ascii="Times New Roman" w:hAnsi="Times New Roman" w:cs="Times New Roman"/>
          <w:sz w:val="28"/>
          <w:szCs w:val="28"/>
        </w:rPr>
        <w:t>Ждано</w:t>
      </w:r>
      <w:r w:rsidRPr="00DB5BE6">
        <w:rPr>
          <w:rFonts w:ascii="Times New Roman" w:hAnsi="Times New Roman" w:cs="Times New Roman"/>
          <w:sz w:val="28"/>
          <w:szCs w:val="28"/>
        </w:rPr>
        <w:t>вского муниципального образования</w:t>
      </w:r>
      <w:r w:rsidRPr="00DB5BE6">
        <w:rPr>
          <w:rStyle w:val="30"/>
          <w:rFonts w:eastAsiaTheme="minorEastAsia"/>
          <w:color w:val="000000"/>
        </w:rPr>
        <w:t xml:space="preserve"> </w:t>
      </w:r>
      <w:r w:rsidRPr="00DB5BE6">
        <w:rPr>
          <w:rStyle w:val="2"/>
          <w:rFonts w:ascii="Times New Roman" w:hAnsi="Times New Roman" w:cs="Times New Roman"/>
          <w:color w:val="000000"/>
          <w:sz w:val="28"/>
          <w:szCs w:val="28"/>
        </w:rPr>
        <w:t>Краснокутского муниципального района, непосредственно осуществляющего обработку  персональных данных, в случае расторжения с ним  трудового договора (контракта)  прекратить обработку персональных данных, ставших известными ему в связи с исполнением должностных (служебных, трудовых) обязанностей согласно приложению № 9 к настоящему постановлению;</w:t>
      </w:r>
    </w:p>
    <w:p w:rsidR="00DB5BE6" w:rsidRPr="00DB5BE6" w:rsidRDefault="00DB5BE6" w:rsidP="00DB5BE6">
      <w:pPr>
        <w:pStyle w:val="20"/>
        <w:shd w:val="clear" w:color="auto" w:fill="auto"/>
        <w:spacing w:before="0" w:after="0" w:line="240" w:lineRule="auto"/>
        <w:ind w:firstLine="760"/>
        <w:jc w:val="both"/>
        <w:rPr>
          <w:rStyle w:val="2"/>
          <w:rFonts w:ascii="Times New Roman" w:hAnsi="Times New Roman" w:cs="Times New Roman"/>
          <w:color w:val="000000"/>
          <w:sz w:val="28"/>
          <w:szCs w:val="28"/>
        </w:rPr>
      </w:pPr>
      <w:r w:rsidRPr="00DB5BE6">
        <w:rPr>
          <w:rStyle w:val="2"/>
          <w:rFonts w:ascii="Times New Roman" w:hAnsi="Times New Roman" w:cs="Times New Roman"/>
          <w:color w:val="000000"/>
          <w:sz w:val="28"/>
          <w:szCs w:val="28"/>
        </w:rPr>
        <w:t xml:space="preserve">типовую форму согласия на обработку персональных данных работника администрации </w:t>
      </w:r>
      <w:r w:rsidR="00BA1320">
        <w:rPr>
          <w:rFonts w:ascii="Times New Roman" w:hAnsi="Times New Roman" w:cs="Times New Roman"/>
          <w:sz w:val="28"/>
          <w:szCs w:val="28"/>
        </w:rPr>
        <w:t>Ждано</w:t>
      </w:r>
      <w:r w:rsidRPr="00DB5BE6">
        <w:rPr>
          <w:rFonts w:ascii="Times New Roman" w:hAnsi="Times New Roman" w:cs="Times New Roman"/>
          <w:sz w:val="28"/>
          <w:szCs w:val="28"/>
        </w:rPr>
        <w:t>вского муниципального образования</w:t>
      </w:r>
      <w:r w:rsidRPr="00DB5BE6">
        <w:rPr>
          <w:rStyle w:val="30"/>
          <w:rFonts w:eastAsiaTheme="minorEastAsia"/>
          <w:color w:val="000000"/>
        </w:rPr>
        <w:t xml:space="preserve"> </w:t>
      </w:r>
      <w:r w:rsidRPr="00DB5BE6">
        <w:rPr>
          <w:rStyle w:val="2"/>
          <w:rFonts w:ascii="Times New Roman" w:hAnsi="Times New Roman" w:cs="Times New Roman"/>
          <w:color w:val="000000"/>
          <w:sz w:val="28"/>
          <w:szCs w:val="28"/>
        </w:rPr>
        <w:t>Краснокутского муниципального района Саратовской области, иных субъектов персональных данных, согласно приложению № 10 к настоящему постановлению;</w:t>
      </w:r>
    </w:p>
    <w:p w:rsidR="00DB5BE6" w:rsidRPr="00DB5BE6" w:rsidRDefault="00DB5BE6" w:rsidP="00DB5BE6">
      <w:pPr>
        <w:pStyle w:val="20"/>
        <w:shd w:val="clear" w:color="auto" w:fill="auto"/>
        <w:spacing w:before="0" w:after="0" w:line="240" w:lineRule="auto"/>
        <w:ind w:firstLine="760"/>
        <w:jc w:val="both"/>
        <w:rPr>
          <w:rStyle w:val="2"/>
          <w:rFonts w:ascii="Times New Roman" w:hAnsi="Times New Roman" w:cs="Times New Roman"/>
          <w:color w:val="000000"/>
          <w:sz w:val="28"/>
          <w:szCs w:val="28"/>
        </w:rPr>
      </w:pPr>
      <w:r w:rsidRPr="00DB5BE6">
        <w:rPr>
          <w:rStyle w:val="2"/>
          <w:rFonts w:ascii="Times New Roman" w:hAnsi="Times New Roman" w:cs="Times New Roman"/>
          <w:color w:val="000000"/>
          <w:sz w:val="28"/>
          <w:szCs w:val="28"/>
        </w:rPr>
        <w:t>типовую форму разъяснения субъекту персональных данных юридических последствий отказа предоставить свои персональные данные, согласно приложению № 11 к настоящему постановлению;</w:t>
      </w:r>
    </w:p>
    <w:p w:rsidR="00DB5BE6" w:rsidRPr="00DB5BE6" w:rsidRDefault="00DB5BE6" w:rsidP="00DB5BE6">
      <w:pPr>
        <w:pStyle w:val="20"/>
        <w:shd w:val="clear" w:color="auto" w:fill="auto"/>
        <w:spacing w:before="0" w:after="0" w:line="240" w:lineRule="auto"/>
        <w:ind w:firstLine="760"/>
        <w:jc w:val="both"/>
        <w:rPr>
          <w:rStyle w:val="2"/>
          <w:rFonts w:ascii="Times New Roman" w:hAnsi="Times New Roman" w:cs="Times New Roman"/>
          <w:color w:val="000000"/>
          <w:sz w:val="28"/>
          <w:szCs w:val="28"/>
        </w:rPr>
      </w:pPr>
      <w:r w:rsidRPr="00DB5BE6">
        <w:rPr>
          <w:rStyle w:val="2"/>
          <w:rFonts w:ascii="Times New Roman" w:hAnsi="Times New Roman" w:cs="Times New Roman"/>
          <w:color w:val="000000"/>
          <w:sz w:val="28"/>
          <w:szCs w:val="28"/>
        </w:rPr>
        <w:t>порядок доступа в помещения работников администрации</w:t>
      </w:r>
      <w:r w:rsidR="00BA1320">
        <w:rPr>
          <w:rStyle w:val="2"/>
          <w:rFonts w:ascii="Times New Roman" w:hAnsi="Times New Roman" w:cs="Times New Roman"/>
          <w:color w:val="000000"/>
          <w:sz w:val="28"/>
          <w:szCs w:val="28"/>
        </w:rPr>
        <w:t xml:space="preserve"> Ждано</w:t>
      </w:r>
      <w:r w:rsidRPr="00DB5BE6">
        <w:rPr>
          <w:rFonts w:ascii="Times New Roman" w:hAnsi="Times New Roman" w:cs="Times New Roman"/>
          <w:sz w:val="28"/>
          <w:szCs w:val="28"/>
        </w:rPr>
        <w:t>вского муниципального образования</w:t>
      </w:r>
      <w:r w:rsidRPr="00DB5BE6">
        <w:rPr>
          <w:rStyle w:val="30"/>
          <w:rFonts w:eastAsiaTheme="minorEastAsia"/>
          <w:color w:val="000000"/>
        </w:rPr>
        <w:t xml:space="preserve"> </w:t>
      </w:r>
      <w:r w:rsidRPr="00DB5BE6">
        <w:rPr>
          <w:rStyle w:val="2"/>
          <w:rFonts w:ascii="Times New Roman" w:hAnsi="Times New Roman" w:cs="Times New Roman"/>
          <w:color w:val="000000"/>
          <w:sz w:val="28"/>
          <w:szCs w:val="28"/>
        </w:rPr>
        <w:t>Краснокутского муниципального района Саратовской области, в которых ведется обработка персональных данных согласно приложению № 12 к настоящему постановлению.</w:t>
      </w:r>
    </w:p>
    <w:p w:rsidR="00DB5BE6" w:rsidRPr="00DB5BE6" w:rsidRDefault="00DB5BE6" w:rsidP="00DB5BE6">
      <w:pPr>
        <w:pStyle w:val="20"/>
        <w:shd w:val="clear" w:color="auto" w:fill="auto"/>
        <w:spacing w:before="0" w:after="0" w:line="240" w:lineRule="auto"/>
        <w:ind w:firstLine="760"/>
        <w:jc w:val="both"/>
        <w:rPr>
          <w:rFonts w:ascii="Times New Roman" w:hAnsi="Times New Roman" w:cs="Times New Roman"/>
          <w:sz w:val="28"/>
          <w:szCs w:val="28"/>
        </w:rPr>
      </w:pPr>
      <w:r w:rsidRPr="00DB5BE6">
        <w:rPr>
          <w:rStyle w:val="2"/>
          <w:rFonts w:ascii="Times New Roman" w:hAnsi="Times New Roman" w:cs="Times New Roman"/>
          <w:color w:val="000000"/>
          <w:sz w:val="28"/>
          <w:szCs w:val="28"/>
        </w:rPr>
        <w:t xml:space="preserve">2. </w:t>
      </w:r>
      <w:r w:rsidRPr="00DB5BE6">
        <w:rPr>
          <w:rFonts w:ascii="Times New Roman" w:hAnsi="Times New Roman" w:cs="Times New Roman"/>
          <w:sz w:val="28"/>
          <w:szCs w:val="28"/>
        </w:rPr>
        <w:t>Постановление вступает в силу с момента официального опубликования.</w:t>
      </w:r>
    </w:p>
    <w:p w:rsidR="00DB5BE6" w:rsidRPr="00DB5BE6" w:rsidRDefault="00DB5BE6" w:rsidP="00DB5BE6">
      <w:pPr>
        <w:pStyle w:val="20"/>
        <w:shd w:val="clear" w:color="auto" w:fill="auto"/>
        <w:spacing w:before="0" w:after="0" w:line="240" w:lineRule="auto"/>
        <w:ind w:firstLine="760"/>
        <w:jc w:val="both"/>
        <w:rPr>
          <w:rFonts w:ascii="Times New Roman" w:hAnsi="Times New Roman" w:cs="Times New Roman"/>
          <w:sz w:val="28"/>
          <w:szCs w:val="28"/>
        </w:rPr>
      </w:pPr>
      <w:r w:rsidRPr="00DB5BE6">
        <w:rPr>
          <w:rStyle w:val="2"/>
          <w:rFonts w:ascii="Times New Roman" w:hAnsi="Times New Roman" w:cs="Times New Roman"/>
          <w:color w:val="000000"/>
          <w:sz w:val="28"/>
          <w:szCs w:val="28"/>
        </w:rPr>
        <w:t xml:space="preserve">3. </w:t>
      </w:r>
      <w:proofErr w:type="gramStart"/>
      <w:r w:rsidRPr="00DB5BE6">
        <w:rPr>
          <w:rFonts w:ascii="Times New Roman" w:hAnsi="Times New Roman" w:cs="Times New Roman"/>
          <w:sz w:val="28"/>
          <w:szCs w:val="28"/>
        </w:rPr>
        <w:t>Контроль за</w:t>
      </w:r>
      <w:proofErr w:type="gramEnd"/>
      <w:r w:rsidRPr="00DB5BE6">
        <w:rPr>
          <w:rFonts w:ascii="Times New Roman" w:hAnsi="Times New Roman" w:cs="Times New Roman"/>
          <w:sz w:val="28"/>
          <w:szCs w:val="28"/>
        </w:rPr>
        <w:t xml:space="preserve"> исполнением настоящего постановления оставляю за собой.</w:t>
      </w:r>
      <w:r w:rsidRPr="00DB5BE6">
        <w:rPr>
          <w:rStyle w:val="2"/>
          <w:rFonts w:ascii="Times New Roman" w:hAnsi="Times New Roman" w:cs="Times New Roman"/>
          <w:color w:val="000000"/>
          <w:sz w:val="28"/>
          <w:szCs w:val="28"/>
        </w:rPr>
        <w:t xml:space="preserve">  </w:t>
      </w:r>
    </w:p>
    <w:p w:rsidR="00DB5BE6" w:rsidRPr="00DB5BE6" w:rsidRDefault="00DB5BE6" w:rsidP="00DB5BE6">
      <w:pPr>
        <w:pStyle w:val="a5"/>
        <w:jc w:val="both"/>
        <w:rPr>
          <w:rFonts w:ascii="Times New Roman" w:eastAsia="Times New Roman" w:hAnsi="Times New Roman" w:cs="Times New Roman"/>
          <w:b/>
          <w:sz w:val="28"/>
          <w:szCs w:val="28"/>
        </w:rPr>
      </w:pPr>
    </w:p>
    <w:p w:rsidR="00DB5BE6" w:rsidRPr="00DB5BE6" w:rsidRDefault="00DB5BE6" w:rsidP="00DB5BE6">
      <w:pPr>
        <w:pStyle w:val="a5"/>
        <w:jc w:val="both"/>
        <w:rPr>
          <w:rFonts w:ascii="Times New Roman" w:eastAsia="Times New Roman" w:hAnsi="Times New Roman" w:cs="Times New Roman"/>
          <w:b/>
          <w:sz w:val="28"/>
          <w:szCs w:val="28"/>
        </w:rPr>
      </w:pPr>
    </w:p>
    <w:p w:rsidR="00DB5BE6" w:rsidRPr="00DB5BE6" w:rsidRDefault="00BA1320" w:rsidP="00DB5BE6">
      <w:pPr>
        <w:pStyle w:val="a5"/>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Первый зам</w:t>
      </w:r>
      <w:proofErr w:type="gramStart"/>
      <w:r>
        <w:rPr>
          <w:rFonts w:ascii="Times New Roman" w:eastAsia="Times New Roman" w:hAnsi="Times New Roman" w:cs="Times New Roman"/>
          <w:b/>
          <w:sz w:val="28"/>
          <w:szCs w:val="28"/>
        </w:rPr>
        <w:t>.г</w:t>
      </w:r>
      <w:proofErr w:type="gramEnd"/>
      <w:r>
        <w:rPr>
          <w:rFonts w:ascii="Times New Roman" w:eastAsia="Times New Roman" w:hAnsi="Times New Roman" w:cs="Times New Roman"/>
          <w:b/>
          <w:sz w:val="28"/>
          <w:szCs w:val="28"/>
        </w:rPr>
        <w:t>лавы администрации</w:t>
      </w:r>
      <w:r w:rsidR="00DB5BE6" w:rsidRPr="00DB5BE6">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Ждано</w:t>
      </w:r>
      <w:r w:rsidR="00DB5BE6" w:rsidRPr="00DB5BE6">
        <w:rPr>
          <w:rFonts w:ascii="Times New Roman" w:eastAsia="Times New Roman" w:hAnsi="Times New Roman" w:cs="Times New Roman"/>
          <w:b/>
          <w:sz w:val="28"/>
          <w:szCs w:val="28"/>
        </w:rPr>
        <w:t>вского</w:t>
      </w:r>
    </w:p>
    <w:p w:rsidR="00DB5BE6" w:rsidRPr="00DB5BE6" w:rsidRDefault="00DB5BE6" w:rsidP="00DB5BE6">
      <w:pPr>
        <w:pStyle w:val="20"/>
        <w:shd w:val="clear" w:color="auto" w:fill="auto"/>
        <w:tabs>
          <w:tab w:val="left" w:pos="1084"/>
        </w:tabs>
        <w:spacing w:before="0" w:after="0" w:line="240" w:lineRule="auto"/>
        <w:jc w:val="both"/>
        <w:rPr>
          <w:rFonts w:ascii="Times New Roman" w:hAnsi="Times New Roman" w:cs="Times New Roman"/>
          <w:b/>
          <w:sz w:val="28"/>
          <w:szCs w:val="28"/>
        </w:rPr>
      </w:pPr>
      <w:r w:rsidRPr="00DB5BE6">
        <w:rPr>
          <w:rFonts w:ascii="Times New Roman" w:hAnsi="Times New Roman" w:cs="Times New Roman"/>
          <w:b/>
          <w:sz w:val="28"/>
          <w:szCs w:val="28"/>
        </w:rPr>
        <w:t xml:space="preserve">муниципального образования:                 </w:t>
      </w:r>
      <w:r w:rsidR="00BA1320">
        <w:rPr>
          <w:rFonts w:ascii="Times New Roman" w:hAnsi="Times New Roman" w:cs="Times New Roman"/>
          <w:b/>
          <w:sz w:val="28"/>
          <w:szCs w:val="28"/>
        </w:rPr>
        <w:t xml:space="preserve">                    /Е.К.Антонив</w:t>
      </w:r>
      <w:r w:rsidRPr="00DB5BE6">
        <w:rPr>
          <w:rFonts w:ascii="Times New Roman" w:hAnsi="Times New Roman" w:cs="Times New Roman"/>
          <w:b/>
          <w:sz w:val="28"/>
          <w:szCs w:val="28"/>
        </w:rPr>
        <w:t>/</w:t>
      </w:r>
    </w:p>
    <w:p w:rsidR="00CE28D7" w:rsidRPr="00CE28D7" w:rsidRDefault="00CE28D7" w:rsidP="00CE28D7">
      <w:pPr>
        <w:pStyle w:val="20"/>
        <w:shd w:val="clear" w:color="auto" w:fill="auto"/>
        <w:tabs>
          <w:tab w:val="left" w:pos="1084"/>
        </w:tabs>
        <w:spacing w:before="0" w:after="0" w:line="240" w:lineRule="auto"/>
        <w:jc w:val="right"/>
        <w:rPr>
          <w:rFonts w:ascii="Times New Roman" w:hAnsi="Times New Roman" w:cs="Times New Roman"/>
          <w:b/>
          <w:sz w:val="28"/>
          <w:szCs w:val="28"/>
        </w:rPr>
      </w:pPr>
      <w:r w:rsidRPr="00CE28D7">
        <w:rPr>
          <w:rFonts w:ascii="Times New Roman" w:hAnsi="Times New Roman" w:cs="Times New Roman"/>
          <w:b/>
          <w:sz w:val="28"/>
          <w:szCs w:val="28"/>
        </w:rPr>
        <w:lastRenderedPageBreak/>
        <w:t>Приложение № 1 к постановлению</w:t>
      </w:r>
    </w:p>
    <w:p w:rsidR="00CE28D7" w:rsidRPr="00CE28D7" w:rsidRDefault="00BA1320" w:rsidP="00CE28D7">
      <w:pPr>
        <w:pStyle w:val="20"/>
        <w:shd w:val="clear" w:color="auto" w:fill="auto"/>
        <w:tabs>
          <w:tab w:val="left" w:pos="1084"/>
        </w:tabs>
        <w:spacing w:before="0" w:after="0" w:line="240" w:lineRule="auto"/>
        <w:jc w:val="right"/>
        <w:rPr>
          <w:rFonts w:ascii="Times New Roman" w:hAnsi="Times New Roman" w:cs="Times New Roman"/>
          <w:b/>
          <w:sz w:val="28"/>
          <w:szCs w:val="28"/>
        </w:rPr>
      </w:pPr>
      <w:r>
        <w:rPr>
          <w:rFonts w:ascii="Times New Roman" w:hAnsi="Times New Roman" w:cs="Times New Roman"/>
          <w:b/>
          <w:sz w:val="28"/>
          <w:szCs w:val="28"/>
        </w:rPr>
        <w:t>администрации Ждано</w:t>
      </w:r>
      <w:r w:rsidR="00CE28D7" w:rsidRPr="00CE28D7">
        <w:rPr>
          <w:rFonts w:ascii="Times New Roman" w:hAnsi="Times New Roman" w:cs="Times New Roman"/>
          <w:b/>
          <w:sz w:val="28"/>
          <w:szCs w:val="28"/>
        </w:rPr>
        <w:t>вского МО</w:t>
      </w:r>
    </w:p>
    <w:p w:rsidR="00CE28D7" w:rsidRPr="00CE28D7" w:rsidRDefault="00CE28D7" w:rsidP="00CE28D7">
      <w:pPr>
        <w:pStyle w:val="20"/>
        <w:shd w:val="clear" w:color="auto" w:fill="auto"/>
        <w:tabs>
          <w:tab w:val="left" w:pos="1084"/>
        </w:tabs>
        <w:spacing w:before="0" w:after="0" w:line="240" w:lineRule="auto"/>
        <w:jc w:val="right"/>
        <w:rPr>
          <w:rFonts w:ascii="Times New Roman" w:hAnsi="Times New Roman" w:cs="Times New Roman"/>
          <w:b/>
          <w:bCs/>
          <w:sz w:val="28"/>
          <w:szCs w:val="28"/>
        </w:rPr>
      </w:pPr>
      <w:r w:rsidRPr="00CE28D7">
        <w:rPr>
          <w:rFonts w:ascii="Times New Roman" w:hAnsi="Times New Roman" w:cs="Times New Roman"/>
          <w:b/>
          <w:bCs/>
          <w:sz w:val="28"/>
          <w:szCs w:val="28"/>
        </w:rPr>
        <w:t xml:space="preserve">от </w:t>
      </w:r>
      <w:r w:rsidR="00BA1320">
        <w:rPr>
          <w:rFonts w:ascii="Times New Roman" w:hAnsi="Times New Roman" w:cs="Times New Roman"/>
          <w:b/>
          <w:bCs/>
          <w:sz w:val="28"/>
          <w:szCs w:val="28"/>
        </w:rPr>
        <w:t>05.02.2019 года  № 6</w:t>
      </w:r>
    </w:p>
    <w:p w:rsidR="00CE28D7" w:rsidRPr="00CE28D7" w:rsidRDefault="00CE28D7" w:rsidP="00CE28D7">
      <w:pPr>
        <w:pStyle w:val="40"/>
        <w:shd w:val="clear" w:color="auto" w:fill="auto"/>
        <w:spacing w:before="0" w:line="317" w:lineRule="exact"/>
        <w:jc w:val="center"/>
        <w:rPr>
          <w:rStyle w:val="4"/>
          <w:rFonts w:ascii="Times New Roman" w:hAnsi="Times New Roman" w:cs="Times New Roman"/>
          <w:color w:val="000000"/>
          <w:sz w:val="28"/>
          <w:szCs w:val="28"/>
        </w:rPr>
      </w:pPr>
    </w:p>
    <w:p w:rsidR="00CE28D7" w:rsidRPr="00C27A9F" w:rsidRDefault="00CE28D7" w:rsidP="00CE28D7">
      <w:pPr>
        <w:pStyle w:val="40"/>
        <w:shd w:val="clear" w:color="auto" w:fill="auto"/>
        <w:spacing w:before="0" w:line="317" w:lineRule="exact"/>
        <w:jc w:val="center"/>
        <w:rPr>
          <w:rFonts w:ascii="Times New Roman" w:hAnsi="Times New Roman" w:cs="Times New Roman"/>
          <w:b w:val="0"/>
          <w:sz w:val="28"/>
          <w:szCs w:val="28"/>
        </w:rPr>
      </w:pPr>
      <w:r w:rsidRPr="00C27A9F">
        <w:rPr>
          <w:rStyle w:val="4"/>
          <w:rFonts w:ascii="Times New Roman" w:hAnsi="Times New Roman" w:cs="Times New Roman"/>
          <w:b/>
          <w:color w:val="000000"/>
          <w:sz w:val="28"/>
          <w:szCs w:val="28"/>
        </w:rPr>
        <w:t>Правила</w:t>
      </w:r>
    </w:p>
    <w:p w:rsidR="00CE28D7" w:rsidRPr="00C27A9F" w:rsidRDefault="00CE28D7" w:rsidP="00CE28D7">
      <w:pPr>
        <w:pStyle w:val="40"/>
        <w:shd w:val="clear" w:color="auto" w:fill="auto"/>
        <w:spacing w:before="0" w:line="317" w:lineRule="exact"/>
        <w:jc w:val="center"/>
        <w:rPr>
          <w:rStyle w:val="4"/>
          <w:rFonts w:ascii="Times New Roman" w:hAnsi="Times New Roman" w:cs="Times New Roman"/>
          <w:b/>
          <w:color w:val="000000"/>
          <w:sz w:val="28"/>
          <w:szCs w:val="28"/>
        </w:rPr>
      </w:pPr>
      <w:r w:rsidRPr="00C27A9F">
        <w:rPr>
          <w:rStyle w:val="4"/>
          <w:rFonts w:ascii="Times New Roman" w:hAnsi="Times New Roman" w:cs="Times New Roman"/>
          <w:b/>
          <w:color w:val="000000"/>
          <w:sz w:val="28"/>
          <w:szCs w:val="28"/>
        </w:rPr>
        <w:t>обработки персональных данных в администрации</w:t>
      </w:r>
      <w:r w:rsidRPr="00CE28D7">
        <w:rPr>
          <w:rStyle w:val="4"/>
          <w:rFonts w:ascii="Times New Roman" w:hAnsi="Times New Roman" w:cs="Times New Roman"/>
          <w:color w:val="000000"/>
          <w:sz w:val="28"/>
          <w:szCs w:val="28"/>
        </w:rPr>
        <w:t xml:space="preserve"> </w:t>
      </w:r>
      <w:r w:rsidR="00BA1320">
        <w:rPr>
          <w:rFonts w:ascii="Times New Roman" w:hAnsi="Times New Roman" w:cs="Times New Roman"/>
          <w:sz w:val="28"/>
          <w:szCs w:val="28"/>
        </w:rPr>
        <w:t>Ждано</w:t>
      </w:r>
      <w:r w:rsidRPr="00CE28D7">
        <w:rPr>
          <w:rFonts w:ascii="Times New Roman" w:hAnsi="Times New Roman" w:cs="Times New Roman"/>
          <w:sz w:val="28"/>
          <w:szCs w:val="28"/>
        </w:rPr>
        <w:t>вского муниципального образования</w:t>
      </w:r>
      <w:r w:rsidRPr="00CE28D7">
        <w:rPr>
          <w:rStyle w:val="4"/>
          <w:rFonts w:ascii="Times New Roman" w:hAnsi="Times New Roman" w:cs="Times New Roman"/>
          <w:color w:val="000000"/>
          <w:sz w:val="28"/>
          <w:szCs w:val="28"/>
        </w:rPr>
        <w:t xml:space="preserve"> </w:t>
      </w:r>
      <w:r w:rsidRPr="00C27A9F">
        <w:rPr>
          <w:rStyle w:val="4"/>
          <w:rFonts w:ascii="Times New Roman" w:hAnsi="Times New Roman" w:cs="Times New Roman"/>
          <w:b/>
          <w:color w:val="000000"/>
          <w:sz w:val="28"/>
          <w:szCs w:val="28"/>
        </w:rPr>
        <w:t>Краснокутского муниципального района Саратовской области</w:t>
      </w:r>
    </w:p>
    <w:p w:rsidR="00CE28D7" w:rsidRPr="00C27A9F" w:rsidRDefault="00CE28D7" w:rsidP="00CE28D7">
      <w:pPr>
        <w:pStyle w:val="40"/>
        <w:shd w:val="clear" w:color="auto" w:fill="auto"/>
        <w:spacing w:before="0" w:line="317" w:lineRule="exact"/>
        <w:jc w:val="center"/>
        <w:rPr>
          <w:rFonts w:ascii="Times New Roman" w:hAnsi="Times New Roman" w:cs="Times New Roman"/>
          <w:sz w:val="28"/>
          <w:szCs w:val="28"/>
        </w:rPr>
      </w:pPr>
    </w:p>
    <w:p w:rsidR="00CE28D7" w:rsidRPr="00C27A9F" w:rsidRDefault="00CE28D7" w:rsidP="00CE28D7">
      <w:pPr>
        <w:pStyle w:val="40"/>
        <w:shd w:val="clear" w:color="auto" w:fill="auto"/>
        <w:tabs>
          <w:tab w:val="left" w:pos="3764"/>
        </w:tabs>
        <w:spacing w:before="0" w:line="240" w:lineRule="auto"/>
        <w:jc w:val="center"/>
        <w:rPr>
          <w:rStyle w:val="4"/>
          <w:rFonts w:ascii="Times New Roman" w:hAnsi="Times New Roman" w:cs="Times New Roman"/>
          <w:b/>
          <w:color w:val="000000"/>
          <w:sz w:val="28"/>
          <w:szCs w:val="28"/>
        </w:rPr>
      </w:pPr>
      <w:r w:rsidRPr="00C27A9F">
        <w:rPr>
          <w:rStyle w:val="4"/>
          <w:rFonts w:ascii="Times New Roman" w:hAnsi="Times New Roman" w:cs="Times New Roman"/>
          <w:b/>
          <w:color w:val="000000"/>
          <w:sz w:val="28"/>
          <w:szCs w:val="28"/>
          <w:lang w:val="en-US"/>
        </w:rPr>
        <w:t>I</w:t>
      </w:r>
      <w:r w:rsidRPr="00C27A9F">
        <w:rPr>
          <w:rStyle w:val="4"/>
          <w:rFonts w:ascii="Times New Roman" w:hAnsi="Times New Roman" w:cs="Times New Roman"/>
          <w:b/>
          <w:color w:val="000000"/>
          <w:sz w:val="28"/>
          <w:szCs w:val="28"/>
        </w:rPr>
        <w:t>. Общие положения</w:t>
      </w:r>
    </w:p>
    <w:p w:rsidR="00CE28D7" w:rsidRPr="00CE28D7" w:rsidRDefault="00CE28D7" w:rsidP="00CE28D7">
      <w:pPr>
        <w:pStyle w:val="40"/>
        <w:shd w:val="clear" w:color="auto" w:fill="auto"/>
        <w:tabs>
          <w:tab w:val="left" w:pos="3764"/>
        </w:tabs>
        <w:spacing w:before="0" w:line="240" w:lineRule="auto"/>
        <w:jc w:val="center"/>
        <w:rPr>
          <w:rFonts w:ascii="Times New Roman" w:hAnsi="Times New Roman" w:cs="Times New Roman"/>
          <w:sz w:val="28"/>
          <w:szCs w:val="28"/>
        </w:rPr>
      </w:pPr>
    </w:p>
    <w:p w:rsidR="00CE28D7" w:rsidRPr="00CE28D7" w:rsidRDefault="00CE28D7" w:rsidP="00CE28D7">
      <w:pPr>
        <w:pStyle w:val="20"/>
        <w:shd w:val="clear" w:color="auto" w:fill="auto"/>
        <w:tabs>
          <w:tab w:val="left" w:pos="1117"/>
        </w:tabs>
        <w:spacing w:before="0" w:after="0" w:line="240" w:lineRule="auto"/>
        <w:ind w:firstLine="720"/>
        <w:jc w:val="both"/>
        <w:rPr>
          <w:rFonts w:ascii="Times New Roman" w:hAnsi="Times New Roman" w:cs="Times New Roman"/>
          <w:sz w:val="28"/>
          <w:szCs w:val="28"/>
        </w:rPr>
      </w:pPr>
      <w:r w:rsidRPr="00CE28D7">
        <w:rPr>
          <w:rStyle w:val="2"/>
          <w:rFonts w:ascii="Times New Roman" w:hAnsi="Times New Roman" w:cs="Times New Roman"/>
          <w:color w:val="000000"/>
          <w:sz w:val="28"/>
          <w:szCs w:val="28"/>
        </w:rPr>
        <w:t xml:space="preserve">1.1. </w:t>
      </w:r>
      <w:proofErr w:type="gramStart"/>
      <w:r w:rsidRPr="00CE28D7">
        <w:rPr>
          <w:rStyle w:val="2"/>
          <w:rFonts w:ascii="Times New Roman" w:hAnsi="Times New Roman" w:cs="Times New Roman"/>
          <w:color w:val="000000"/>
          <w:sz w:val="28"/>
          <w:szCs w:val="28"/>
        </w:rPr>
        <w:t xml:space="preserve">Правила обработки персональных данных в администрации </w:t>
      </w:r>
      <w:r w:rsidR="00BA1320">
        <w:rPr>
          <w:rFonts w:ascii="Times New Roman" w:hAnsi="Times New Roman" w:cs="Times New Roman"/>
          <w:sz w:val="28"/>
          <w:szCs w:val="28"/>
        </w:rPr>
        <w:t>Ждано</w:t>
      </w:r>
      <w:r w:rsidRPr="00CE28D7">
        <w:rPr>
          <w:rFonts w:ascii="Times New Roman" w:hAnsi="Times New Roman" w:cs="Times New Roman"/>
          <w:sz w:val="28"/>
          <w:szCs w:val="28"/>
        </w:rPr>
        <w:t>вского муниципального образования</w:t>
      </w:r>
      <w:r w:rsidRPr="00CE28D7">
        <w:rPr>
          <w:rStyle w:val="2"/>
          <w:rFonts w:ascii="Times New Roman" w:hAnsi="Times New Roman" w:cs="Times New Roman"/>
          <w:color w:val="000000"/>
          <w:sz w:val="28"/>
          <w:szCs w:val="28"/>
        </w:rPr>
        <w:t xml:space="preserve"> Краснокутского муниципального района Саратовской области (далее - Правила и Администрация соответственно) устанавливают процедуры, направленные на выявление и предотвращение нарушений законодательства Российской Федерации в области персональных данных, а также определяют для каждой цели обработки персональных данных содержание обрабатываемых персональных данных, категории субъектов, персональные данные которых обрабатываются, сроки их обработки и хранения, порядок уничтожения</w:t>
      </w:r>
      <w:proofErr w:type="gramEnd"/>
      <w:r w:rsidRPr="00CE28D7">
        <w:rPr>
          <w:rStyle w:val="2"/>
          <w:rFonts w:ascii="Times New Roman" w:hAnsi="Times New Roman" w:cs="Times New Roman"/>
          <w:color w:val="000000"/>
          <w:sz w:val="28"/>
          <w:szCs w:val="28"/>
        </w:rPr>
        <w:t xml:space="preserve"> при достижении целей обработки или при наступлении иных законных оснований.</w:t>
      </w:r>
    </w:p>
    <w:p w:rsidR="00CE28D7" w:rsidRPr="00CE28D7" w:rsidRDefault="00CE28D7" w:rsidP="00CE28D7">
      <w:pPr>
        <w:pStyle w:val="20"/>
        <w:shd w:val="clear" w:color="auto" w:fill="auto"/>
        <w:tabs>
          <w:tab w:val="left" w:pos="1117"/>
        </w:tabs>
        <w:spacing w:before="0" w:after="0" w:line="240" w:lineRule="auto"/>
        <w:ind w:firstLine="720"/>
        <w:jc w:val="both"/>
        <w:rPr>
          <w:rFonts w:ascii="Times New Roman" w:hAnsi="Times New Roman" w:cs="Times New Roman"/>
          <w:sz w:val="28"/>
          <w:szCs w:val="28"/>
        </w:rPr>
      </w:pPr>
      <w:r w:rsidRPr="00CE28D7">
        <w:rPr>
          <w:rStyle w:val="2"/>
          <w:rFonts w:ascii="Times New Roman" w:hAnsi="Times New Roman" w:cs="Times New Roman"/>
          <w:color w:val="000000"/>
          <w:sz w:val="28"/>
          <w:szCs w:val="28"/>
        </w:rPr>
        <w:t xml:space="preserve">1.2. </w:t>
      </w:r>
      <w:proofErr w:type="gramStart"/>
      <w:r w:rsidRPr="00CE28D7">
        <w:rPr>
          <w:rStyle w:val="2"/>
          <w:rFonts w:ascii="Times New Roman" w:hAnsi="Times New Roman" w:cs="Times New Roman"/>
          <w:color w:val="000000"/>
          <w:sz w:val="28"/>
          <w:szCs w:val="28"/>
        </w:rPr>
        <w:t>Обработка персональных данных в Администрации выполняется с использованием средств автоматизации или без использования таких средств и включает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субъектов, персональные данные которых обрабатываются в Администрации (далее - оператор).</w:t>
      </w:r>
      <w:proofErr w:type="gramEnd"/>
    </w:p>
    <w:p w:rsidR="00CE28D7" w:rsidRPr="00CE28D7" w:rsidRDefault="00CE28D7" w:rsidP="00CE28D7">
      <w:pPr>
        <w:pStyle w:val="20"/>
        <w:shd w:val="clear" w:color="auto" w:fill="auto"/>
        <w:tabs>
          <w:tab w:val="left" w:pos="1317"/>
          <w:tab w:val="left" w:pos="5612"/>
        </w:tabs>
        <w:spacing w:before="0" w:after="0" w:line="240" w:lineRule="auto"/>
        <w:ind w:firstLine="720"/>
        <w:jc w:val="both"/>
        <w:rPr>
          <w:rFonts w:ascii="Times New Roman" w:hAnsi="Times New Roman" w:cs="Times New Roman"/>
          <w:sz w:val="28"/>
          <w:szCs w:val="28"/>
        </w:rPr>
      </w:pPr>
      <w:r w:rsidRPr="00CE28D7">
        <w:rPr>
          <w:rStyle w:val="2"/>
          <w:rFonts w:ascii="Times New Roman" w:hAnsi="Times New Roman" w:cs="Times New Roman"/>
          <w:color w:val="000000"/>
          <w:sz w:val="28"/>
          <w:szCs w:val="28"/>
        </w:rPr>
        <w:t>1.3. Правила определяют политику Администрации как оператора, осуществляющего обработку персональных данных и определяющего цели обработки персональных данных, состав персональных данных, подлежащих обработке, действия (операции), совершаемые с персональными данными.</w:t>
      </w:r>
    </w:p>
    <w:p w:rsidR="00CE28D7" w:rsidRPr="00CE28D7" w:rsidRDefault="00CE28D7" w:rsidP="00CE28D7">
      <w:pPr>
        <w:pStyle w:val="20"/>
        <w:shd w:val="clear" w:color="auto" w:fill="auto"/>
        <w:tabs>
          <w:tab w:val="left" w:pos="1117"/>
        </w:tabs>
        <w:spacing w:before="0" w:after="0" w:line="240" w:lineRule="auto"/>
        <w:ind w:firstLine="720"/>
        <w:jc w:val="both"/>
        <w:rPr>
          <w:rFonts w:ascii="Times New Roman" w:hAnsi="Times New Roman" w:cs="Times New Roman"/>
          <w:sz w:val="28"/>
          <w:szCs w:val="28"/>
        </w:rPr>
      </w:pPr>
      <w:r w:rsidRPr="00CE28D7">
        <w:rPr>
          <w:rStyle w:val="2"/>
          <w:rFonts w:ascii="Times New Roman" w:hAnsi="Times New Roman" w:cs="Times New Roman"/>
          <w:color w:val="000000"/>
          <w:sz w:val="28"/>
          <w:szCs w:val="28"/>
        </w:rPr>
        <w:t xml:space="preserve">1.4. </w:t>
      </w:r>
      <w:proofErr w:type="gramStart"/>
      <w:r w:rsidRPr="00CE28D7">
        <w:rPr>
          <w:rStyle w:val="2"/>
          <w:rFonts w:ascii="Times New Roman" w:hAnsi="Times New Roman" w:cs="Times New Roman"/>
          <w:color w:val="000000"/>
          <w:sz w:val="28"/>
          <w:szCs w:val="28"/>
        </w:rPr>
        <w:t>Правила разработаны в соответствии с Трудовым кодексом Российской Федерации, Федеральными законами от 27 июля 2006 года № 152-ФЗ «О персональных данных», от 27 июля 2006 года № 149-ФЗ «Об информации, информационных технологиях и о защите информации», от 2 марта 2007 года № 25-ФЗ  «О  муниципальной службе в Российской Федерации», от 25 декабря 2008 года № 273-ФЗ  «О противодействии коррупции», от 27 июля 2010 года</w:t>
      </w:r>
      <w:proofErr w:type="gramEnd"/>
      <w:r w:rsidRPr="00CE28D7">
        <w:rPr>
          <w:rStyle w:val="2"/>
          <w:rFonts w:ascii="Times New Roman" w:hAnsi="Times New Roman" w:cs="Times New Roman"/>
          <w:color w:val="000000"/>
          <w:sz w:val="28"/>
          <w:szCs w:val="28"/>
        </w:rPr>
        <w:t xml:space="preserve"> № </w:t>
      </w:r>
      <w:proofErr w:type="gramStart"/>
      <w:r w:rsidRPr="00CE28D7">
        <w:rPr>
          <w:rStyle w:val="2"/>
          <w:rFonts w:ascii="Times New Roman" w:hAnsi="Times New Roman" w:cs="Times New Roman"/>
          <w:color w:val="000000"/>
          <w:sz w:val="28"/>
          <w:szCs w:val="28"/>
        </w:rPr>
        <w:t>210-ФЗ «Об организации предоставления государственных и муниципальных услуг», от 2 сентября 2006 года № 59-ФЗ «О порядке рассмотрения обращений граждан Российской Федерации»,  постановлениями Правительства Российской Федерации от 1 ноября 2012 года № 1119 «Об утверждении требований к защите персональных данных при их обработке в информационных системах персональных данных», от 6 июля 2008 года № 512 «Об утверждении требований к материальным носителям биометрических персональных</w:t>
      </w:r>
      <w:proofErr w:type="gramEnd"/>
      <w:r w:rsidRPr="00CE28D7">
        <w:rPr>
          <w:rStyle w:val="2"/>
          <w:rFonts w:ascii="Times New Roman" w:hAnsi="Times New Roman" w:cs="Times New Roman"/>
          <w:color w:val="000000"/>
          <w:sz w:val="28"/>
          <w:szCs w:val="28"/>
        </w:rPr>
        <w:t xml:space="preserve"> </w:t>
      </w:r>
      <w:proofErr w:type="gramStart"/>
      <w:r w:rsidRPr="00CE28D7">
        <w:rPr>
          <w:rStyle w:val="2"/>
          <w:rFonts w:ascii="Times New Roman" w:hAnsi="Times New Roman" w:cs="Times New Roman"/>
          <w:color w:val="000000"/>
          <w:sz w:val="28"/>
          <w:szCs w:val="28"/>
        </w:rPr>
        <w:lastRenderedPageBreak/>
        <w:t>данных и технологиям хранения таких данных вне информационных систем персональных данных», от 15 сентября 2008 года № 687 «Об утверждении Положения об особенностях обработки персональных данных, осуществляемой без использования средств автоматизации», от 21 марта 2012 года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w:t>
      </w:r>
      <w:proofErr w:type="gramEnd"/>
      <w:r w:rsidRPr="00CE28D7">
        <w:rPr>
          <w:rStyle w:val="2"/>
          <w:rFonts w:ascii="Times New Roman" w:hAnsi="Times New Roman" w:cs="Times New Roman"/>
          <w:color w:val="000000"/>
          <w:sz w:val="28"/>
          <w:szCs w:val="28"/>
        </w:rPr>
        <w:t>, операторами, являющимися государственными или муниципальными органами», Законом Саратовской области от 2 августа 2007 года № 157-ЗСО «О некоторых вопросах муниципальной службы в Саратовской области».</w:t>
      </w:r>
    </w:p>
    <w:p w:rsidR="00CE28D7" w:rsidRPr="00CE28D7" w:rsidRDefault="00CE28D7" w:rsidP="00CE28D7">
      <w:pPr>
        <w:pStyle w:val="20"/>
        <w:shd w:val="clear" w:color="auto" w:fill="auto"/>
        <w:tabs>
          <w:tab w:val="left" w:pos="1283"/>
        </w:tabs>
        <w:spacing w:before="0" w:after="0" w:line="240" w:lineRule="auto"/>
        <w:ind w:firstLine="720"/>
        <w:jc w:val="both"/>
        <w:rPr>
          <w:rFonts w:ascii="Times New Roman" w:hAnsi="Times New Roman" w:cs="Times New Roman"/>
          <w:sz w:val="28"/>
          <w:szCs w:val="28"/>
        </w:rPr>
      </w:pPr>
      <w:r w:rsidRPr="00CE28D7">
        <w:rPr>
          <w:rStyle w:val="2"/>
          <w:rFonts w:ascii="Times New Roman" w:hAnsi="Times New Roman" w:cs="Times New Roman"/>
          <w:color w:val="000000"/>
          <w:sz w:val="28"/>
          <w:szCs w:val="28"/>
        </w:rPr>
        <w:t>1.5. Субъектами персональных данных являются муниципальные служащие и работники технического обеспечения Администрации, граждане, претендующие на замещение вакантных должностей муниципальной службы, граждане и организации, обратившиеся в Администрацию в связи с предоставлением муниципальных услуг, исполнением муниципальных функций.</w:t>
      </w:r>
    </w:p>
    <w:p w:rsidR="00CE28D7" w:rsidRPr="00CE28D7" w:rsidRDefault="00CE28D7" w:rsidP="00CE28D7">
      <w:pPr>
        <w:pStyle w:val="20"/>
        <w:shd w:val="clear" w:color="auto" w:fill="auto"/>
        <w:tabs>
          <w:tab w:val="left" w:pos="1078"/>
        </w:tabs>
        <w:spacing w:before="0" w:after="0" w:line="240" w:lineRule="auto"/>
        <w:ind w:firstLine="720"/>
        <w:jc w:val="both"/>
        <w:rPr>
          <w:rStyle w:val="2"/>
          <w:rFonts w:ascii="Times New Roman" w:hAnsi="Times New Roman" w:cs="Times New Roman"/>
          <w:sz w:val="28"/>
          <w:szCs w:val="28"/>
        </w:rPr>
      </w:pPr>
      <w:r w:rsidRPr="00CE28D7">
        <w:rPr>
          <w:rStyle w:val="2"/>
          <w:rFonts w:ascii="Times New Roman" w:hAnsi="Times New Roman" w:cs="Times New Roman"/>
          <w:color w:val="000000"/>
          <w:sz w:val="28"/>
          <w:szCs w:val="28"/>
        </w:rPr>
        <w:t>1.6. Обработка персональных данных в Администрации осуществляется с соблюдением принципов и условий, предусмотренных настоящими Правилами и законодательством Российской Федерации в области персональных данных.</w:t>
      </w:r>
    </w:p>
    <w:p w:rsidR="00CE28D7" w:rsidRDefault="00CE28D7" w:rsidP="00CE28D7">
      <w:pPr>
        <w:pStyle w:val="20"/>
        <w:shd w:val="clear" w:color="auto" w:fill="auto"/>
        <w:tabs>
          <w:tab w:val="left" w:pos="1078"/>
        </w:tabs>
        <w:spacing w:before="0" w:after="0" w:line="240" w:lineRule="auto"/>
        <w:jc w:val="both"/>
        <w:rPr>
          <w:rStyle w:val="2"/>
          <w:color w:val="000000"/>
        </w:rPr>
      </w:pPr>
    </w:p>
    <w:p w:rsidR="00C26FE4" w:rsidRPr="00C27A9F" w:rsidRDefault="00C26FE4" w:rsidP="00C26FE4">
      <w:pPr>
        <w:pStyle w:val="40"/>
        <w:shd w:val="clear" w:color="auto" w:fill="auto"/>
        <w:tabs>
          <w:tab w:val="left" w:pos="1730"/>
        </w:tabs>
        <w:spacing w:before="0" w:line="240" w:lineRule="auto"/>
        <w:jc w:val="center"/>
        <w:rPr>
          <w:rStyle w:val="4"/>
          <w:rFonts w:ascii="Times New Roman" w:hAnsi="Times New Roman" w:cs="Times New Roman"/>
          <w:b/>
          <w:color w:val="000000"/>
          <w:sz w:val="28"/>
          <w:szCs w:val="28"/>
        </w:rPr>
      </w:pPr>
      <w:r w:rsidRPr="00C27A9F">
        <w:rPr>
          <w:rStyle w:val="4"/>
          <w:rFonts w:ascii="Times New Roman" w:hAnsi="Times New Roman" w:cs="Times New Roman"/>
          <w:b/>
          <w:color w:val="000000"/>
          <w:sz w:val="28"/>
          <w:szCs w:val="28"/>
          <w:lang w:val="en-US"/>
        </w:rPr>
        <w:t>II</w:t>
      </w:r>
      <w:r w:rsidRPr="00C27A9F">
        <w:rPr>
          <w:rStyle w:val="4"/>
          <w:rFonts w:ascii="Times New Roman" w:hAnsi="Times New Roman" w:cs="Times New Roman"/>
          <w:b/>
          <w:color w:val="000000"/>
          <w:sz w:val="28"/>
          <w:szCs w:val="28"/>
        </w:rPr>
        <w:t>. Условия и порядок обработки персональных данных в связи с реализацией служебных или трудовых отношений</w:t>
      </w:r>
    </w:p>
    <w:p w:rsidR="00C26FE4" w:rsidRPr="00C26FE4" w:rsidRDefault="00C26FE4" w:rsidP="00C26FE4">
      <w:pPr>
        <w:pStyle w:val="40"/>
        <w:shd w:val="clear" w:color="auto" w:fill="auto"/>
        <w:tabs>
          <w:tab w:val="left" w:pos="1730"/>
        </w:tabs>
        <w:spacing w:before="0" w:line="240" w:lineRule="auto"/>
        <w:jc w:val="center"/>
        <w:rPr>
          <w:rFonts w:ascii="Times New Roman" w:hAnsi="Times New Roman" w:cs="Times New Roman"/>
          <w:sz w:val="28"/>
          <w:szCs w:val="28"/>
        </w:rPr>
      </w:pPr>
    </w:p>
    <w:p w:rsidR="00C26FE4" w:rsidRPr="00C26FE4" w:rsidRDefault="00C26FE4" w:rsidP="00C26FE4">
      <w:pPr>
        <w:pStyle w:val="20"/>
        <w:shd w:val="clear" w:color="auto" w:fill="auto"/>
        <w:tabs>
          <w:tab w:val="left" w:pos="1078"/>
        </w:tabs>
        <w:spacing w:before="0" w:after="0" w:line="240" w:lineRule="auto"/>
        <w:ind w:firstLine="720"/>
        <w:jc w:val="both"/>
        <w:rPr>
          <w:rFonts w:ascii="Times New Roman" w:hAnsi="Times New Roman" w:cs="Times New Roman"/>
          <w:sz w:val="28"/>
          <w:szCs w:val="28"/>
        </w:rPr>
      </w:pPr>
      <w:r w:rsidRPr="00C26FE4">
        <w:rPr>
          <w:rStyle w:val="2"/>
          <w:rFonts w:ascii="Times New Roman" w:hAnsi="Times New Roman" w:cs="Times New Roman"/>
          <w:color w:val="000000"/>
          <w:sz w:val="28"/>
          <w:szCs w:val="28"/>
        </w:rPr>
        <w:t xml:space="preserve">2.1. </w:t>
      </w:r>
      <w:proofErr w:type="gramStart"/>
      <w:r w:rsidRPr="00C26FE4">
        <w:rPr>
          <w:rStyle w:val="2"/>
          <w:rFonts w:ascii="Times New Roman" w:hAnsi="Times New Roman" w:cs="Times New Roman"/>
          <w:color w:val="000000"/>
          <w:sz w:val="28"/>
          <w:szCs w:val="28"/>
        </w:rPr>
        <w:t>Персональные данные муниципальных служащих и работников технического обеспечения Администрации, граждан, претендующих на замещение вакантных должностей муниципальной службы, обрабатываются в целях обеспечения кадровой работы, в том числе в целях содействия в прохождении муниципальной службы, содействия в выполнении осуществляемой работы, формирования кадрового резерва муниципальной службы, обучения и должностного роста, учета результатов исполнения муниципальными служащими Администрации должностных обязанностей, обеспечения личной безопасности муниципальных служащих</w:t>
      </w:r>
      <w:proofErr w:type="gramEnd"/>
      <w:r w:rsidRPr="00C26FE4">
        <w:rPr>
          <w:rStyle w:val="2"/>
          <w:rFonts w:ascii="Times New Roman" w:hAnsi="Times New Roman" w:cs="Times New Roman"/>
          <w:color w:val="000000"/>
          <w:sz w:val="28"/>
          <w:szCs w:val="28"/>
        </w:rPr>
        <w:t xml:space="preserve"> Администрации и членов их семей, обеспечения установленных законодательством Российской Федерации условий труда, гарантий и компенсаций, сохранности принадлежащего им имущества, а также в целях противодействия коррупции.</w:t>
      </w:r>
    </w:p>
    <w:p w:rsidR="00C26FE4" w:rsidRPr="00C26FE4" w:rsidRDefault="00C26FE4" w:rsidP="00C26FE4">
      <w:pPr>
        <w:pStyle w:val="20"/>
        <w:shd w:val="clear" w:color="auto" w:fill="auto"/>
        <w:tabs>
          <w:tab w:val="left" w:pos="1078"/>
        </w:tabs>
        <w:spacing w:before="0" w:after="0" w:line="240" w:lineRule="auto"/>
        <w:ind w:firstLine="720"/>
        <w:jc w:val="both"/>
        <w:rPr>
          <w:rFonts w:ascii="Times New Roman" w:hAnsi="Times New Roman" w:cs="Times New Roman"/>
          <w:sz w:val="28"/>
          <w:szCs w:val="28"/>
        </w:rPr>
      </w:pPr>
      <w:r w:rsidRPr="00C26FE4">
        <w:rPr>
          <w:rStyle w:val="2"/>
          <w:rFonts w:ascii="Times New Roman" w:hAnsi="Times New Roman" w:cs="Times New Roman"/>
          <w:color w:val="000000"/>
          <w:sz w:val="28"/>
          <w:szCs w:val="28"/>
        </w:rPr>
        <w:t>2.2. В целях, указанных в пункте 2.1. настоящих Правил, обрабатываются следующие категории персональных данных муниципальных служащих и работников технического обеспечения Администрации, граждан, претендующих на замещение вакантных должностей муниципальной службы:</w:t>
      </w:r>
    </w:p>
    <w:p w:rsidR="00C26FE4" w:rsidRPr="00C26FE4" w:rsidRDefault="005B553C" w:rsidP="005B553C">
      <w:pPr>
        <w:pStyle w:val="20"/>
        <w:shd w:val="clear" w:color="auto" w:fill="auto"/>
        <w:tabs>
          <w:tab w:val="left" w:pos="0"/>
        </w:tabs>
        <w:spacing w:before="0" w:after="0" w:line="240" w:lineRule="auto"/>
        <w:jc w:val="both"/>
        <w:rPr>
          <w:rFonts w:ascii="Times New Roman" w:hAnsi="Times New Roman" w:cs="Times New Roman"/>
          <w:sz w:val="28"/>
          <w:szCs w:val="28"/>
        </w:rPr>
      </w:pPr>
      <w:r>
        <w:rPr>
          <w:rStyle w:val="2"/>
          <w:rFonts w:ascii="Times New Roman" w:hAnsi="Times New Roman" w:cs="Times New Roman"/>
          <w:color w:val="000000"/>
          <w:sz w:val="28"/>
          <w:szCs w:val="28"/>
        </w:rPr>
        <w:t xml:space="preserve">      </w:t>
      </w:r>
      <w:r w:rsidR="003F74FF">
        <w:rPr>
          <w:rStyle w:val="2"/>
          <w:rFonts w:ascii="Times New Roman" w:hAnsi="Times New Roman" w:cs="Times New Roman"/>
          <w:color w:val="000000"/>
          <w:sz w:val="28"/>
          <w:szCs w:val="28"/>
        </w:rPr>
        <w:t xml:space="preserve"> </w:t>
      </w:r>
      <w:r>
        <w:rPr>
          <w:rStyle w:val="2"/>
          <w:rFonts w:ascii="Times New Roman" w:hAnsi="Times New Roman" w:cs="Times New Roman"/>
          <w:color w:val="000000"/>
          <w:sz w:val="28"/>
          <w:szCs w:val="28"/>
        </w:rPr>
        <w:t xml:space="preserve">  1) </w:t>
      </w:r>
      <w:r w:rsidR="00C26FE4" w:rsidRPr="00C26FE4">
        <w:rPr>
          <w:rStyle w:val="2"/>
          <w:rFonts w:ascii="Times New Roman" w:hAnsi="Times New Roman" w:cs="Times New Roman"/>
          <w:color w:val="000000"/>
          <w:sz w:val="28"/>
          <w:szCs w:val="28"/>
        </w:rPr>
        <w:t>фамилия, имя, отчество (в том числе предыдущие фамилии, имена и (или) отчества, в случае их изменения);</w:t>
      </w:r>
    </w:p>
    <w:p w:rsidR="00C26FE4" w:rsidRPr="00C26FE4" w:rsidRDefault="003F74FF" w:rsidP="005B553C">
      <w:pPr>
        <w:pStyle w:val="20"/>
        <w:numPr>
          <w:ilvl w:val="0"/>
          <w:numId w:val="7"/>
        </w:numPr>
        <w:shd w:val="clear" w:color="auto" w:fill="auto"/>
        <w:tabs>
          <w:tab w:val="left" w:pos="1111"/>
        </w:tabs>
        <w:spacing w:before="0" w:after="0" w:line="240" w:lineRule="auto"/>
        <w:jc w:val="both"/>
        <w:rPr>
          <w:rFonts w:ascii="Times New Roman" w:hAnsi="Times New Roman" w:cs="Times New Roman"/>
          <w:sz w:val="28"/>
          <w:szCs w:val="28"/>
        </w:rPr>
      </w:pPr>
      <w:r>
        <w:rPr>
          <w:rStyle w:val="2"/>
          <w:rFonts w:ascii="Times New Roman" w:hAnsi="Times New Roman" w:cs="Times New Roman"/>
          <w:color w:val="000000"/>
          <w:sz w:val="28"/>
          <w:szCs w:val="28"/>
        </w:rPr>
        <w:t xml:space="preserve"> </w:t>
      </w:r>
      <w:r w:rsidR="00C26FE4" w:rsidRPr="00C26FE4">
        <w:rPr>
          <w:rStyle w:val="2"/>
          <w:rFonts w:ascii="Times New Roman" w:hAnsi="Times New Roman" w:cs="Times New Roman"/>
          <w:color w:val="000000"/>
          <w:sz w:val="28"/>
          <w:szCs w:val="28"/>
        </w:rPr>
        <w:t>число, месяц, год рождения;</w:t>
      </w:r>
    </w:p>
    <w:p w:rsidR="00C26FE4" w:rsidRPr="00C26FE4" w:rsidRDefault="003F74FF" w:rsidP="005B553C">
      <w:pPr>
        <w:pStyle w:val="20"/>
        <w:numPr>
          <w:ilvl w:val="0"/>
          <w:numId w:val="7"/>
        </w:numPr>
        <w:shd w:val="clear" w:color="auto" w:fill="auto"/>
        <w:tabs>
          <w:tab w:val="left" w:pos="1111"/>
        </w:tabs>
        <w:spacing w:before="0" w:after="0" w:line="240" w:lineRule="auto"/>
        <w:jc w:val="both"/>
        <w:rPr>
          <w:rFonts w:ascii="Times New Roman" w:hAnsi="Times New Roman" w:cs="Times New Roman"/>
          <w:sz w:val="28"/>
          <w:szCs w:val="28"/>
        </w:rPr>
      </w:pPr>
      <w:r>
        <w:rPr>
          <w:rStyle w:val="2"/>
          <w:rFonts w:ascii="Times New Roman" w:hAnsi="Times New Roman" w:cs="Times New Roman"/>
          <w:color w:val="000000"/>
          <w:sz w:val="28"/>
          <w:szCs w:val="28"/>
        </w:rPr>
        <w:t xml:space="preserve"> </w:t>
      </w:r>
      <w:r w:rsidR="00C26FE4" w:rsidRPr="00C26FE4">
        <w:rPr>
          <w:rStyle w:val="2"/>
          <w:rFonts w:ascii="Times New Roman" w:hAnsi="Times New Roman" w:cs="Times New Roman"/>
          <w:color w:val="000000"/>
          <w:sz w:val="28"/>
          <w:szCs w:val="28"/>
        </w:rPr>
        <w:t>место рождения;</w:t>
      </w:r>
    </w:p>
    <w:p w:rsidR="00C26FE4" w:rsidRPr="00C26FE4" w:rsidRDefault="003F74FF" w:rsidP="003F74FF">
      <w:pPr>
        <w:pStyle w:val="20"/>
        <w:shd w:val="clear" w:color="auto" w:fill="auto"/>
        <w:tabs>
          <w:tab w:val="left" w:pos="0"/>
        </w:tabs>
        <w:spacing w:before="0" w:after="0" w:line="240" w:lineRule="auto"/>
        <w:jc w:val="both"/>
        <w:rPr>
          <w:rFonts w:ascii="Times New Roman" w:hAnsi="Times New Roman" w:cs="Times New Roman"/>
          <w:sz w:val="28"/>
          <w:szCs w:val="28"/>
        </w:rPr>
      </w:pPr>
      <w:r>
        <w:rPr>
          <w:rStyle w:val="2"/>
          <w:rFonts w:ascii="Times New Roman" w:hAnsi="Times New Roman" w:cs="Times New Roman"/>
          <w:color w:val="000000"/>
          <w:sz w:val="28"/>
          <w:szCs w:val="28"/>
        </w:rPr>
        <w:lastRenderedPageBreak/>
        <w:t xml:space="preserve">          4) </w:t>
      </w:r>
      <w:r w:rsidR="00C26FE4" w:rsidRPr="00C26FE4">
        <w:rPr>
          <w:rStyle w:val="2"/>
          <w:rFonts w:ascii="Times New Roman" w:hAnsi="Times New Roman" w:cs="Times New Roman"/>
          <w:color w:val="000000"/>
          <w:sz w:val="28"/>
          <w:szCs w:val="28"/>
        </w:rPr>
        <w:t>сведения о гражданстве (в том числе предыдущие гражданства, иные гражданства);</w:t>
      </w:r>
    </w:p>
    <w:p w:rsidR="00C26FE4" w:rsidRPr="00C26FE4" w:rsidRDefault="003F74FF" w:rsidP="003F74FF">
      <w:pPr>
        <w:pStyle w:val="20"/>
        <w:shd w:val="clear" w:color="auto" w:fill="auto"/>
        <w:tabs>
          <w:tab w:val="left" w:pos="1179"/>
        </w:tabs>
        <w:spacing w:before="0" w:after="0" w:line="240" w:lineRule="auto"/>
        <w:jc w:val="both"/>
        <w:rPr>
          <w:rFonts w:ascii="Times New Roman" w:hAnsi="Times New Roman" w:cs="Times New Roman"/>
          <w:sz w:val="28"/>
          <w:szCs w:val="28"/>
        </w:rPr>
      </w:pPr>
      <w:r>
        <w:rPr>
          <w:rStyle w:val="2"/>
          <w:rFonts w:ascii="Times New Roman" w:hAnsi="Times New Roman" w:cs="Times New Roman"/>
          <w:color w:val="000000"/>
          <w:sz w:val="28"/>
          <w:szCs w:val="28"/>
        </w:rPr>
        <w:t xml:space="preserve">          5) </w:t>
      </w:r>
      <w:r w:rsidR="00C26FE4" w:rsidRPr="00C26FE4">
        <w:rPr>
          <w:rStyle w:val="2"/>
          <w:rFonts w:ascii="Times New Roman" w:hAnsi="Times New Roman" w:cs="Times New Roman"/>
          <w:color w:val="000000"/>
          <w:sz w:val="28"/>
          <w:szCs w:val="28"/>
        </w:rPr>
        <w:t>вид, серия, номер документа, удостоверяющего личность, дата выдачи, наименование органа, выдавшего его;</w:t>
      </w:r>
    </w:p>
    <w:p w:rsidR="00C26FE4" w:rsidRPr="00C26FE4" w:rsidRDefault="003F74FF" w:rsidP="003F74FF">
      <w:pPr>
        <w:pStyle w:val="20"/>
        <w:shd w:val="clear" w:color="auto" w:fill="auto"/>
        <w:tabs>
          <w:tab w:val="left" w:pos="1179"/>
        </w:tabs>
        <w:spacing w:before="0" w:after="0" w:line="240" w:lineRule="auto"/>
        <w:ind w:firstLine="615"/>
        <w:jc w:val="both"/>
        <w:rPr>
          <w:rFonts w:ascii="Times New Roman" w:hAnsi="Times New Roman" w:cs="Times New Roman"/>
          <w:sz w:val="28"/>
          <w:szCs w:val="28"/>
        </w:rPr>
      </w:pPr>
      <w:r>
        <w:rPr>
          <w:rStyle w:val="2"/>
          <w:rFonts w:ascii="Times New Roman" w:hAnsi="Times New Roman" w:cs="Times New Roman"/>
          <w:color w:val="000000"/>
          <w:sz w:val="28"/>
          <w:szCs w:val="28"/>
        </w:rPr>
        <w:t xml:space="preserve"> 6) </w:t>
      </w:r>
      <w:r w:rsidR="00C26FE4" w:rsidRPr="00C26FE4">
        <w:rPr>
          <w:rStyle w:val="2"/>
          <w:rFonts w:ascii="Times New Roman" w:hAnsi="Times New Roman" w:cs="Times New Roman"/>
          <w:color w:val="000000"/>
          <w:sz w:val="28"/>
          <w:szCs w:val="28"/>
        </w:rPr>
        <w:t>адрес и дата регистрации по месту жительства (месту пребывания), адрес фактического проживания;</w:t>
      </w:r>
    </w:p>
    <w:p w:rsidR="00C26FE4" w:rsidRPr="00C26FE4" w:rsidRDefault="003F74FF" w:rsidP="003F74FF">
      <w:pPr>
        <w:pStyle w:val="20"/>
        <w:shd w:val="clear" w:color="auto" w:fill="auto"/>
        <w:tabs>
          <w:tab w:val="left" w:pos="1191"/>
        </w:tabs>
        <w:spacing w:before="0" w:after="0" w:line="240" w:lineRule="auto"/>
        <w:jc w:val="both"/>
        <w:rPr>
          <w:rFonts w:ascii="Times New Roman" w:hAnsi="Times New Roman" w:cs="Times New Roman"/>
          <w:sz w:val="28"/>
          <w:szCs w:val="28"/>
        </w:rPr>
      </w:pPr>
      <w:r>
        <w:rPr>
          <w:rStyle w:val="2"/>
          <w:rFonts w:ascii="Times New Roman" w:hAnsi="Times New Roman" w:cs="Times New Roman"/>
          <w:color w:val="000000"/>
          <w:sz w:val="28"/>
          <w:szCs w:val="28"/>
        </w:rPr>
        <w:t xml:space="preserve">          7)  </w:t>
      </w:r>
      <w:r w:rsidR="00C26FE4" w:rsidRPr="00C26FE4">
        <w:rPr>
          <w:rStyle w:val="2"/>
          <w:rFonts w:ascii="Times New Roman" w:hAnsi="Times New Roman" w:cs="Times New Roman"/>
          <w:color w:val="000000"/>
          <w:sz w:val="28"/>
          <w:szCs w:val="28"/>
        </w:rPr>
        <w:t>номер контактного телефона или сведения о других способах связи;</w:t>
      </w:r>
    </w:p>
    <w:p w:rsidR="00C26FE4" w:rsidRPr="00C26FE4" w:rsidRDefault="00C26FE4" w:rsidP="00C26FE4">
      <w:pPr>
        <w:pStyle w:val="20"/>
        <w:shd w:val="clear" w:color="auto" w:fill="auto"/>
        <w:tabs>
          <w:tab w:val="left" w:pos="1078"/>
        </w:tabs>
        <w:spacing w:before="0" w:after="0" w:line="240" w:lineRule="auto"/>
        <w:jc w:val="both"/>
        <w:rPr>
          <w:rFonts w:ascii="Times New Roman" w:hAnsi="Times New Roman" w:cs="Times New Roman"/>
          <w:sz w:val="28"/>
          <w:szCs w:val="28"/>
        </w:rPr>
      </w:pPr>
      <w:r>
        <w:rPr>
          <w:rStyle w:val="2"/>
          <w:rFonts w:ascii="Times New Roman" w:hAnsi="Times New Roman" w:cs="Times New Roman"/>
          <w:color w:val="000000"/>
          <w:sz w:val="28"/>
          <w:szCs w:val="28"/>
        </w:rPr>
        <w:t xml:space="preserve">          8) </w:t>
      </w:r>
      <w:r w:rsidRPr="00C26FE4">
        <w:rPr>
          <w:rStyle w:val="2"/>
          <w:rFonts w:ascii="Times New Roman" w:hAnsi="Times New Roman" w:cs="Times New Roman"/>
          <w:color w:val="000000"/>
          <w:sz w:val="28"/>
          <w:szCs w:val="28"/>
        </w:rPr>
        <w:t>реквизиты страхового свидетельства обязательного пенсионного</w:t>
      </w:r>
      <w:r>
        <w:rPr>
          <w:rStyle w:val="2"/>
          <w:rFonts w:ascii="Times New Roman" w:hAnsi="Times New Roman" w:cs="Times New Roman"/>
          <w:color w:val="000000"/>
          <w:sz w:val="28"/>
          <w:szCs w:val="28"/>
        </w:rPr>
        <w:t xml:space="preserve"> </w:t>
      </w:r>
      <w:r w:rsidRPr="00C26FE4">
        <w:rPr>
          <w:rStyle w:val="2"/>
          <w:rFonts w:ascii="Times New Roman" w:hAnsi="Times New Roman" w:cs="Times New Roman"/>
          <w:color w:val="000000"/>
          <w:sz w:val="28"/>
          <w:szCs w:val="28"/>
        </w:rPr>
        <w:t>страхования;</w:t>
      </w:r>
    </w:p>
    <w:p w:rsidR="00C26FE4" w:rsidRPr="00C26FE4" w:rsidRDefault="00C26FE4" w:rsidP="00C26FE4">
      <w:pPr>
        <w:pStyle w:val="20"/>
        <w:shd w:val="clear" w:color="auto" w:fill="auto"/>
        <w:tabs>
          <w:tab w:val="left" w:pos="1186"/>
        </w:tabs>
        <w:spacing w:before="0" w:after="0" w:line="240" w:lineRule="auto"/>
        <w:jc w:val="both"/>
        <w:rPr>
          <w:rFonts w:ascii="Times New Roman" w:hAnsi="Times New Roman" w:cs="Times New Roman"/>
          <w:sz w:val="28"/>
          <w:szCs w:val="28"/>
        </w:rPr>
      </w:pPr>
      <w:r>
        <w:rPr>
          <w:rStyle w:val="2"/>
          <w:rFonts w:ascii="Times New Roman" w:hAnsi="Times New Roman" w:cs="Times New Roman"/>
          <w:color w:val="000000"/>
          <w:sz w:val="28"/>
          <w:szCs w:val="28"/>
        </w:rPr>
        <w:t xml:space="preserve">           9) </w:t>
      </w:r>
      <w:r w:rsidRPr="00C26FE4">
        <w:rPr>
          <w:rStyle w:val="2"/>
          <w:rFonts w:ascii="Times New Roman" w:hAnsi="Times New Roman" w:cs="Times New Roman"/>
          <w:color w:val="000000"/>
          <w:sz w:val="28"/>
          <w:szCs w:val="28"/>
        </w:rPr>
        <w:t>идентификационный номер налогоплательщика;</w:t>
      </w:r>
    </w:p>
    <w:p w:rsidR="00C26FE4" w:rsidRPr="00C26FE4" w:rsidRDefault="006730BA" w:rsidP="006730BA">
      <w:pPr>
        <w:pStyle w:val="20"/>
        <w:shd w:val="clear" w:color="auto" w:fill="auto"/>
        <w:tabs>
          <w:tab w:val="left" w:pos="1368"/>
        </w:tabs>
        <w:spacing w:before="0" w:after="0" w:line="240" w:lineRule="auto"/>
        <w:jc w:val="both"/>
        <w:rPr>
          <w:rFonts w:ascii="Times New Roman" w:hAnsi="Times New Roman" w:cs="Times New Roman"/>
          <w:sz w:val="28"/>
          <w:szCs w:val="28"/>
        </w:rPr>
      </w:pPr>
      <w:r>
        <w:rPr>
          <w:rStyle w:val="2"/>
          <w:rFonts w:ascii="Times New Roman" w:hAnsi="Times New Roman" w:cs="Times New Roman"/>
          <w:color w:val="000000"/>
          <w:sz w:val="28"/>
          <w:szCs w:val="28"/>
        </w:rPr>
        <w:t xml:space="preserve">         10)</w:t>
      </w:r>
      <w:r w:rsidR="00C26FE4">
        <w:rPr>
          <w:rStyle w:val="2"/>
          <w:rFonts w:ascii="Times New Roman" w:hAnsi="Times New Roman" w:cs="Times New Roman"/>
          <w:color w:val="000000"/>
          <w:sz w:val="28"/>
          <w:szCs w:val="28"/>
        </w:rPr>
        <w:t xml:space="preserve"> </w:t>
      </w:r>
      <w:r w:rsidR="00C26FE4" w:rsidRPr="00C26FE4">
        <w:rPr>
          <w:rStyle w:val="2"/>
          <w:rFonts w:ascii="Times New Roman" w:hAnsi="Times New Roman" w:cs="Times New Roman"/>
          <w:color w:val="000000"/>
          <w:sz w:val="28"/>
          <w:szCs w:val="28"/>
        </w:rPr>
        <w:t>реквизиты страхового медицинского полиса обязательного медицинского страхования;</w:t>
      </w:r>
    </w:p>
    <w:p w:rsidR="00C26FE4" w:rsidRPr="00C26FE4" w:rsidRDefault="006730BA" w:rsidP="006730BA">
      <w:pPr>
        <w:pStyle w:val="20"/>
        <w:shd w:val="clear" w:color="auto" w:fill="auto"/>
        <w:tabs>
          <w:tab w:val="left" w:pos="1368"/>
        </w:tabs>
        <w:spacing w:before="0" w:after="0" w:line="240" w:lineRule="auto"/>
        <w:ind w:firstLine="630"/>
        <w:jc w:val="both"/>
        <w:rPr>
          <w:rFonts w:ascii="Times New Roman" w:hAnsi="Times New Roman" w:cs="Times New Roman"/>
          <w:sz w:val="28"/>
          <w:szCs w:val="28"/>
        </w:rPr>
      </w:pPr>
      <w:r>
        <w:rPr>
          <w:rStyle w:val="2"/>
          <w:rFonts w:ascii="Times New Roman" w:hAnsi="Times New Roman" w:cs="Times New Roman"/>
          <w:color w:val="000000"/>
          <w:sz w:val="28"/>
          <w:szCs w:val="28"/>
        </w:rPr>
        <w:t xml:space="preserve">11) </w:t>
      </w:r>
      <w:r w:rsidR="00C26FE4" w:rsidRPr="00C26FE4">
        <w:rPr>
          <w:rStyle w:val="2"/>
          <w:rFonts w:ascii="Times New Roman" w:hAnsi="Times New Roman" w:cs="Times New Roman"/>
          <w:color w:val="000000"/>
          <w:sz w:val="28"/>
          <w:szCs w:val="28"/>
        </w:rPr>
        <w:t>реквизиты свидетельства государственной регистрации актов гражданского состояния;</w:t>
      </w:r>
    </w:p>
    <w:p w:rsidR="00C26FE4" w:rsidRPr="00C26FE4" w:rsidRDefault="007F0FF1" w:rsidP="007F0FF1">
      <w:pPr>
        <w:pStyle w:val="20"/>
        <w:shd w:val="clear" w:color="auto" w:fill="auto"/>
        <w:tabs>
          <w:tab w:val="left" w:pos="1368"/>
        </w:tabs>
        <w:spacing w:before="0" w:after="0" w:line="240" w:lineRule="auto"/>
        <w:jc w:val="both"/>
        <w:rPr>
          <w:rFonts w:ascii="Times New Roman" w:hAnsi="Times New Roman" w:cs="Times New Roman"/>
          <w:sz w:val="28"/>
          <w:szCs w:val="28"/>
        </w:rPr>
      </w:pPr>
      <w:r>
        <w:rPr>
          <w:rStyle w:val="2"/>
          <w:rFonts w:ascii="Times New Roman" w:hAnsi="Times New Roman" w:cs="Times New Roman"/>
          <w:color w:val="000000"/>
          <w:sz w:val="28"/>
          <w:szCs w:val="28"/>
        </w:rPr>
        <w:t xml:space="preserve">         12) </w:t>
      </w:r>
      <w:r w:rsidR="00C26FE4" w:rsidRPr="00C26FE4">
        <w:rPr>
          <w:rStyle w:val="2"/>
          <w:rFonts w:ascii="Times New Roman" w:hAnsi="Times New Roman" w:cs="Times New Roman"/>
          <w:color w:val="000000"/>
          <w:sz w:val="28"/>
          <w:szCs w:val="28"/>
        </w:rPr>
        <w:t>сведения о семейном положении, составе семьи и о близких родственниках (в том числе бывших);</w:t>
      </w:r>
    </w:p>
    <w:p w:rsidR="00C26FE4" w:rsidRPr="00C26FE4" w:rsidRDefault="007F0FF1" w:rsidP="007F0FF1">
      <w:pPr>
        <w:pStyle w:val="20"/>
        <w:shd w:val="clear" w:color="auto" w:fill="auto"/>
        <w:tabs>
          <w:tab w:val="left" w:pos="1292"/>
        </w:tabs>
        <w:spacing w:before="0" w:after="0" w:line="240" w:lineRule="auto"/>
        <w:jc w:val="both"/>
        <w:rPr>
          <w:rFonts w:ascii="Times New Roman" w:hAnsi="Times New Roman" w:cs="Times New Roman"/>
          <w:sz w:val="28"/>
          <w:szCs w:val="28"/>
        </w:rPr>
      </w:pPr>
      <w:r>
        <w:rPr>
          <w:rStyle w:val="2"/>
          <w:rFonts w:ascii="Times New Roman" w:hAnsi="Times New Roman" w:cs="Times New Roman"/>
          <w:color w:val="000000"/>
          <w:sz w:val="28"/>
          <w:szCs w:val="28"/>
        </w:rPr>
        <w:t xml:space="preserve">         13) </w:t>
      </w:r>
      <w:r w:rsidR="00C26FE4" w:rsidRPr="00C26FE4">
        <w:rPr>
          <w:rStyle w:val="2"/>
          <w:rFonts w:ascii="Times New Roman" w:hAnsi="Times New Roman" w:cs="Times New Roman"/>
          <w:color w:val="000000"/>
          <w:sz w:val="28"/>
          <w:szCs w:val="28"/>
        </w:rPr>
        <w:t>сведения о трудовой деятельности;</w:t>
      </w:r>
    </w:p>
    <w:p w:rsidR="00C26FE4" w:rsidRPr="00C26FE4" w:rsidRDefault="007F0FF1" w:rsidP="007F0FF1">
      <w:pPr>
        <w:pStyle w:val="20"/>
        <w:shd w:val="clear" w:color="auto" w:fill="auto"/>
        <w:tabs>
          <w:tab w:val="left" w:pos="1292"/>
        </w:tabs>
        <w:spacing w:before="0" w:after="0" w:line="240" w:lineRule="auto"/>
        <w:jc w:val="both"/>
        <w:rPr>
          <w:rFonts w:ascii="Times New Roman" w:hAnsi="Times New Roman" w:cs="Times New Roman"/>
          <w:sz w:val="28"/>
          <w:szCs w:val="28"/>
        </w:rPr>
      </w:pPr>
      <w:r>
        <w:rPr>
          <w:rStyle w:val="2"/>
          <w:rFonts w:ascii="Times New Roman" w:hAnsi="Times New Roman" w:cs="Times New Roman"/>
          <w:color w:val="000000"/>
          <w:sz w:val="28"/>
          <w:szCs w:val="28"/>
        </w:rPr>
        <w:t xml:space="preserve">         14) </w:t>
      </w:r>
      <w:r w:rsidR="00C26FE4" w:rsidRPr="00C26FE4">
        <w:rPr>
          <w:rStyle w:val="2"/>
          <w:rFonts w:ascii="Times New Roman" w:hAnsi="Times New Roman" w:cs="Times New Roman"/>
          <w:color w:val="000000"/>
          <w:sz w:val="28"/>
          <w:szCs w:val="28"/>
        </w:rPr>
        <w:t>сведения о воинском учете и реквизиты документов воинского учета;</w:t>
      </w:r>
    </w:p>
    <w:p w:rsidR="00C26FE4" w:rsidRPr="00C26FE4" w:rsidRDefault="007F0FF1" w:rsidP="007F0FF1">
      <w:pPr>
        <w:pStyle w:val="20"/>
        <w:shd w:val="clear" w:color="auto" w:fill="auto"/>
        <w:tabs>
          <w:tab w:val="left" w:pos="1246"/>
        </w:tabs>
        <w:spacing w:before="0" w:after="0" w:line="240" w:lineRule="auto"/>
        <w:jc w:val="both"/>
        <w:rPr>
          <w:rFonts w:ascii="Times New Roman" w:hAnsi="Times New Roman" w:cs="Times New Roman"/>
          <w:sz w:val="28"/>
          <w:szCs w:val="28"/>
        </w:rPr>
      </w:pPr>
      <w:r>
        <w:rPr>
          <w:rStyle w:val="2"/>
          <w:rFonts w:ascii="Times New Roman" w:hAnsi="Times New Roman" w:cs="Times New Roman"/>
          <w:color w:val="000000"/>
          <w:sz w:val="28"/>
          <w:szCs w:val="28"/>
        </w:rPr>
        <w:t xml:space="preserve">        15) </w:t>
      </w:r>
      <w:r w:rsidR="00C26FE4" w:rsidRPr="00C26FE4">
        <w:rPr>
          <w:rStyle w:val="2"/>
          <w:rFonts w:ascii="Times New Roman" w:hAnsi="Times New Roman" w:cs="Times New Roman"/>
          <w:color w:val="000000"/>
          <w:sz w:val="28"/>
          <w:szCs w:val="28"/>
        </w:rPr>
        <w:t>сведения об образовании (когда и какие образовательные, научные и иные организации окончил, номера документов об образовании, направление подготовки или специальность по документу об образовании, квалификация);</w:t>
      </w:r>
    </w:p>
    <w:p w:rsidR="00C26FE4" w:rsidRPr="00C26FE4" w:rsidRDefault="007F0FF1" w:rsidP="007F0FF1">
      <w:pPr>
        <w:pStyle w:val="20"/>
        <w:numPr>
          <w:ilvl w:val="0"/>
          <w:numId w:val="5"/>
        </w:numPr>
        <w:shd w:val="clear" w:color="auto" w:fill="auto"/>
        <w:tabs>
          <w:tab w:val="left" w:pos="1297"/>
        </w:tabs>
        <w:spacing w:before="0" w:after="0" w:line="240" w:lineRule="auto"/>
        <w:jc w:val="both"/>
        <w:rPr>
          <w:rFonts w:ascii="Times New Roman" w:hAnsi="Times New Roman" w:cs="Times New Roman"/>
          <w:sz w:val="28"/>
          <w:szCs w:val="28"/>
        </w:rPr>
      </w:pPr>
      <w:r>
        <w:rPr>
          <w:rStyle w:val="2"/>
          <w:rFonts w:ascii="Times New Roman" w:hAnsi="Times New Roman" w:cs="Times New Roman"/>
          <w:color w:val="000000"/>
          <w:sz w:val="28"/>
          <w:szCs w:val="28"/>
        </w:rPr>
        <w:t xml:space="preserve"> </w:t>
      </w:r>
      <w:r w:rsidR="00C26FE4" w:rsidRPr="00C26FE4">
        <w:rPr>
          <w:rStyle w:val="2"/>
          <w:rFonts w:ascii="Times New Roman" w:hAnsi="Times New Roman" w:cs="Times New Roman"/>
          <w:color w:val="000000"/>
          <w:sz w:val="28"/>
          <w:szCs w:val="28"/>
        </w:rPr>
        <w:t>сведения об ученой степени;</w:t>
      </w:r>
    </w:p>
    <w:p w:rsidR="00C26FE4" w:rsidRPr="00C26FE4" w:rsidRDefault="006730BA" w:rsidP="007F0FF1">
      <w:pPr>
        <w:pStyle w:val="20"/>
        <w:numPr>
          <w:ilvl w:val="0"/>
          <w:numId w:val="5"/>
        </w:numPr>
        <w:shd w:val="clear" w:color="auto" w:fill="auto"/>
        <w:tabs>
          <w:tab w:val="left" w:pos="1297"/>
        </w:tabs>
        <w:spacing w:before="0" w:after="0" w:line="240" w:lineRule="auto"/>
        <w:jc w:val="both"/>
        <w:rPr>
          <w:rFonts w:ascii="Times New Roman" w:hAnsi="Times New Roman" w:cs="Times New Roman"/>
          <w:sz w:val="28"/>
          <w:szCs w:val="28"/>
        </w:rPr>
      </w:pPr>
      <w:r>
        <w:rPr>
          <w:rStyle w:val="2"/>
          <w:rFonts w:ascii="Times New Roman" w:hAnsi="Times New Roman" w:cs="Times New Roman"/>
          <w:color w:val="000000"/>
          <w:sz w:val="28"/>
          <w:szCs w:val="28"/>
        </w:rPr>
        <w:t xml:space="preserve"> </w:t>
      </w:r>
      <w:r w:rsidR="00C26FE4" w:rsidRPr="00C26FE4">
        <w:rPr>
          <w:rStyle w:val="2"/>
          <w:rFonts w:ascii="Times New Roman" w:hAnsi="Times New Roman" w:cs="Times New Roman"/>
          <w:color w:val="000000"/>
          <w:sz w:val="28"/>
          <w:szCs w:val="28"/>
        </w:rPr>
        <w:t>сведения о владении иностранными языками, уровень владения;</w:t>
      </w:r>
    </w:p>
    <w:p w:rsidR="00C26FE4" w:rsidRPr="00C26FE4" w:rsidRDefault="007F0FF1" w:rsidP="007F0FF1">
      <w:pPr>
        <w:pStyle w:val="20"/>
        <w:shd w:val="clear" w:color="auto" w:fill="auto"/>
        <w:tabs>
          <w:tab w:val="left" w:pos="1251"/>
        </w:tabs>
        <w:spacing w:before="0" w:after="0" w:line="240" w:lineRule="auto"/>
        <w:jc w:val="both"/>
        <w:rPr>
          <w:rFonts w:ascii="Times New Roman" w:hAnsi="Times New Roman" w:cs="Times New Roman"/>
          <w:sz w:val="28"/>
          <w:szCs w:val="28"/>
        </w:rPr>
      </w:pPr>
      <w:r>
        <w:rPr>
          <w:rStyle w:val="2"/>
          <w:rFonts w:ascii="Times New Roman" w:hAnsi="Times New Roman" w:cs="Times New Roman"/>
          <w:color w:val="000000"/>
          <w:sz w:val="28"/>
          <w:szCs w:val="28"/>
        </w:rPr>
        <w:t xml:space="preserve">         18) </w:t>
      </w:r>
      <w:r w:rsidR="00C26FE4" w:rsidRPr="00C26FE4">
        <w:rPr>
          <w:rStyle w:val="2"/>
          <w:rFonts w:ascii="Times New Roman" w:hAnsi="Times New Roman" w:cs="Times New Roman"/>
          <w:color w:val="000000"/>
          <w:sz w:val="28"/>
          <w:szCs w:val="28"/>
        </w:rPr>
        <w:t>сведения об отсутствии у гражданина заболевания, препятствующего поступлению на муниципальную службу или ее прохождению;</w:t>
      </w:r>
    </w:p>
    <w:p w:rsidR="00C26FE4" w:rsidRPr="00C26FE4" w:rsidRDefault="007F0FF1" w:rsidP="007F0FF1">
      <w:pPr>
        <w:pStyle w:val="20"/>
        <w:numPr>
          <w:ilvl w:val="0"/>
          <w:numId w:val="6"/>
        </w:numPr>
        <w:shd w:val="clear" w:color="auto" w:fill="auto"/>
        <w:tabs>
          <w:tab w:val="left" w:pos="1297"/>
        </w:tabs>
        <w:spacing w:before="0" w:after="0" w:line="240" w:lineRule="auto"/>
        <w:jc w:val="both"/>
        <w:rPr>
          <w:rFonts w:ascii="Times New Roman" w:hAnsi="Times New Roman" w:cs="Times New Roman"/>
          <w:sz w:val="28"/>
          <w:szCs w:val="28"/>
        </w:rPr>
      </w:pPr>
      <w:r>
        <w:rPr>
          <w:rStyle w:val="2"/>
          <w:rFonts w:ascii="Times New Roman" w:hAnsi="Times New Roman" w:cs="Times New Roman"/>
          <w:color w:val="000000"/>
          <w:sz w:val="28"/>
          <w:szCs w:val="28"/>
        </w:rPr>
        <w:t xml:space="preserve">  </w:t>
      </w:r>
      <w:r w:rsidR="00C26FE4" w:rsidRPr="00C26FE4">
        <w:rPr>
          <w:rStyle w:val="2"/>
          <w:rFonts w:ascii="Times New Roman" w:hAnsi="Times New Roman" w:cs="Times New Roman"/>
          <w:color w:val="000000"/>
          <w:sz w:val="28"/>
          <w:szCs w:val="28"/>
        </w:rPr>
        <w:t>фотография;</w:t>
      </w:r>
    </w:p>
    <w:p w:rsidR="00C26FE4" w:rsidRPr="00C26FE4" w:rsidRDefault="007F0FF1" w:rsidP="007F0FF1">
      <w:pPr>
        <w:pStyle w:val="20"/>
        <w:shd w:val="clear" w:color="auto" w:fill="auto"/>
        <w:tabs>
          <w:tab w:val="left" w:pos="1256"/>
        </w:tabs>
        <w:spacing w:before="0" w:after="0" w:line="240" w:lineRule="auto"/>
        <w:jc w:val="both"/>
        <w:rPr>
          <w:rFonts w:ascii="Times New Roman" w:hAnsi="Times New Roman" w:cs="Times New Roman"/>
          <w:sz w:val="28"/>
          <w:szCs w:val="28"/>
        </w:rPr>
      </w:pPr>
      <w:r>
        <w:rPr>
          <w:rStyle w:val="2"/>
          <w:rFonts w:ascii="Times New Roman" w:hAnsi="Times New Roman" w:cs="Times New Roman"/>
          <w:color w:val="000000"/>
          <w:sz w:val="28"/>
          <w:szCs w:val="28"/>
        </w:rPr>
        <w:t xml:space="preserve">         </w:t>
      </w:r>
      <w:proofErr w:type="gramStart"/>
      <w:r>
        <w:rPr>
          <w:rStyle w:val="2"/>
          <w:rFonts w:ascii="Times New Roman" w:hAnsi="Times New Roman" w:cs="Times New Roman"/>
          <w:color w:val="000000"/>
          <w:sz w:val="28"/>
          <w:szCs w:val="28"/>
        </w:rPr>
        <w:t xml:space="preserve">20) </w:t>
      </w:r>
      <w:r w:rsidR="00C26FE4" w:rsidRPr="00C26FE4">
        <w:rPr>
          <w:rStyle w:val="2"/>
          <w:rFonts w:ascii="Times New Roman" w:hAnsi="Times New Roman" w:cs="Times New Roman"/>
          <w:color w:val="000000"/>
          <w:sz w:val="28"/>
          <w:szCs w:val="28"/>
        </w:rPr>
        <w:t>сведения о прохождении муниципальной службы (работы), в том числе: дата, основания поступления на муниципальную службу (работу) и назначения на должность муниципальной службы, дата, основания назначения, перевода, перемещения на иную должность муниципальной службы (работы), наименование замещаемых должностей муниципальной службы с указанием структурных подразделений, размера денежного содержания (заработной платы), результатов аттестации на соответствие замещаемой должности муниципальной службы, а также сведения о</w:t>
      </w:r>
      <w:proofErr w:type="gramEnd"/>
      <w:r w:rsidR="00C26FE4" w:rsidRPr="00C26FE4">
        <w:rPr>
          <w:rStyle w:val="2"/>
          <w:rFonts w:ascii="Times New Roman" w:hAnsi="Times New Roman" w:cs="Times New Roman"/>
          <w:color w:val="000000"/>
          <w:sz w:val="28"/>
          <w:szCs w:val="28"/>
        </w:rPr>
        <w:t xml:space="preserve"> прежнем </w:t>
      </w:r>
      <w:proofErr w:type="gramStart"/>
      <w:r w:rsidR="00C26FE4" w:rsidRPr="00C26FE4">
        <w:rPr>
          <w:rStyle w:val="2"/>
          <w:rFonts w:ascii="Times New Roman" w:hAnsi="Times New Roman" w:cs="Times New Roman"/>
          <w:color w:val="000000"/>
          <w:sz w:val="28"/>
          <w:szCs w:val="28"/>
        </w:rPr>
        <w:t>месте</w:t>
      </w:r>
      <w:proofErr w:type="gramEnd"/>
      <w:r w:rsidR="00C26FE4" w:rsidRPr="00C26FE4">
        <w:rPr>
          <w:rStyle w:val="2"/>
          <w:rFonts w:ascii="Times New Roman" w:hAnsi="Times New Roman" w:cs="Times New Roman"/>
          <w:color w:val="000000"/>
          <w:sz w:val="28"/>
          <w:szCs w:val="28"/>
        </w:rPr>
        <w:t xml:space="preserve"> работы;</w:t>
      </w:r>
    </w:p>
    <w:p w:rsidR="00C26FE4" w:rsidRPr="00C26FE4" w:rsidRDefault="006730BA" w:rsidP="006730BA">
      <w:pPr>
        <w:pStyle w:val="20"/>
        <w:shd w:val="clear" w:color="auto" w:fill="auto"/>
        <w:tabs>
          <w:tab w:val="left" w:pos="1246"/>
        </w:tabs>
        <w:spacing w:before="0" w:after="0" w:line="240" w:lineRule="auto"/>
        <w:jc w:val="both"/>
        <w:rPr>
          <w:rFonts w:ascii="Times New Roman" w:hAnsi="Times New Roman" w:cs="Times New Roman"/>
          <w:sz w:val="28"/>
          <w:szCs w:val="28"/>
        </w:rPr>
      </w:pPr>
      <w:r>
        <w:rPr>
          <w:rStyle w:val="2"/>
          <w:rFonts w:ascii="Times New Roman" w:hAnsi="Times New Roman" w:cs="Times New Roman"/>
          <w:color w:val="000000"/>
          <w:sz w:val="28"/>
          <w:szCs w:val="28"/>
        </w:rPr>
        <w:t xml:space="preserve">        21) </w:t>
      </w:r>
      <w:r w:rsidR="00C26FE4" w:rsidRPr="00C26FE4">
        <w:rPr>
          <w:rStyle w:val="2"/>
          <w:rFonts w:ascii="Times New Roman" w:hAnsi="Times New Roman" w:cs="Times New Roman"/>
          <w:color w:val="000000"/>
          <w:sz w:val="28"/>
          <w:szCs w:val="28"/>
        </w:rPr>
        <w:t>сведения, содержащиеся в трудовом договоре (контракте), дополнительных соглашениях к трудовому договору (контракту);</w:t>
      </w:r>
    </w:p>
    <w:p w:rsidR="00C26FE4" w:rsidRPr="00C26FE4" w:rsidRDefault="006730BA" w:rsidP="006730BA">
      <w:pPr>
        <w:pStyle w:val="20"/>
        <w:numPr>
          <w:ilvl w:val="0"/>
          <w:numId w:val="12"/>
        </w:numPr>
        <w:shd w:val="clear" w:color="auto" w:fill="auto"/>
        <w:tabs>
          <w:tab w:val="left" w:pos="1326"/>
        </w:tabs>
        <w:spacing w:before="0" w:after="0" w:line="240" w:lineRule="auto"/>
        <w:jc w:val="both"/>
        <w:rPr>
          <w:rFonts w:ascii="Times New Roman" w:hAnsi="Times New Roman" w:cs="Times New Roman"/>
          <w:sz w:val="28"/>
          <w:szCs w:val="28"/>
        </w:rPr>
      </w:pPr>
      <w:r>
        <w:rPr>
          <w:rStyle w:val="2"/>
          <w:rFonts w:ascii="Times New Roman" w:hAnsi="Times New Roman" w:cs="Times New Roman"/>
          <w:color w:val="000000"/>
          <w:sz w:val="28"/>
          <w:szCs w:val="28"/>
        </w:rPr>
        <w:t xml:space="preserve">  </w:t>
      </w:r>
      <w:r w:rsidR="00C26FE4" w:rsidRPr="00C26FE4">
        <w:rPr>
          <w:rStyle w:val="2"/>
          <w:rFonts w:ascii="Times New Roman" w:hAnsi="Times New Roman" w:cs="Times New Roman"/>
          <w:color w:val="000000"/>
          <w:sz w:val="28"/>
          <w:szCs w:val="28"/>
        </w:rPr>
        <w:t>сведения о пребывании за границей;</w:t>
      </w:r>
    </w:p>
    <w:p w:rsidR="00C26FE4" w:rsidRPr="00C26FE4" w:rsidRDefault="006730BA" w:rsidP="006730BA">
      <w:pPr>
        <w:pStyle w:val="20"/>
        <w:numPr>
          <w:ilvl w:val="0"/>
          <w:numId w:val="12"/>
        </w:numPr>
        <w:shd w:val="clear" w:color="auto" w:fill="auto"/>
        <w:tabs>
          <w:tab w:val="left" w:pos="1256"/>
        </w:tabs>
        <w:spacing w:before="0" w:after="0" w:line="240" w:lineRule="auto"/>
        <w:jc w:val="both"/>
        <w:rPr>
          <w:rFonts w:ascii="Times New Roman" w:hAnsi="Times New Roman" w:cs="Times New Roman"/>
          <w:sz w:val="28"/>
          <w:szCs w:val="28"/>
        </w:rPr>
      </w:pPr>
      <w:r>
        <w:rPr>
          <w:rStyle w:val="2"/>
          <w:rFonts w:ascii="Times New Roman" w:hAnsi="Times New Roman" w:cs="Times New Roman"/>
          <w:color w:val="000000"/>
          <w:sz w:val="28"/>
          <w:szCs w:val="28"/>
        </w:rPr>
        <w:t xml:space="preserve"> </w:t>
      </w:r>
      <w:r w:rsidR="00C26FE4" w:rsidRPr="00C26FE4">
        <w:rPr>
          <w:rStyle w:val="2"/>
          <w:rFonts w:ascii="Times New Roman" w:hAnsi="Times New Roman" w:cs="Times New Roman"/>
          <w:color w:val="000000"/>
          <w:sz w:val="28"/>
          <w:szCs w:val="28"/>
        </w:rPr>
        <w:t>сведения о классном чине муниципальной службы;</w:t>
      </w:r>
    </w:p>
    <w:p w:rsidR="00C26FE4" w:rsidRPr="00C26FE4" w:rsidRDefault="006730BA" w:rsidP="006730BA">
      <w:pPr>
        <w:pStyle w:val="20"/>
        <w:numPr>
          <w:ilvl w:val="0"/>
          <w:numId w:val="12"/>
        </w:numPr>
        <w:shd w:val="clear" w:color="auto" w:fill="auto"/>
        <w:tabs>
          <w:tab w:val="left" w:pos="1326"/>
        </w:tabs>
        <w:spacing w:before="0" w:after="0" w:line="240" w:lineRule="auto"/>
        <w:jc w:val="both"/>
        <w:rPr>
          <w:rFonts w:ascii="Times New Roman" w:hAnsi="Times New Roman" w:cs="Times New Roman"/>
          <w:sz w:val="28"/>
          <w:szCs w:val="28"/>
        </w:rPr>
      </w:pPr>
      <w:r>
        <w:rPr>
          <w:rStyle w:val="2"/>
          <w:rFonts w:ascii="Times New Roman" w:hAnsi="Times New Roman" w:cs="Times New Roman"/>
          <w:color w:val="000000"/>
          <w:sz w:val="28"/>
          <w:szCs w:val="28"/>
        </w:rPr>
        <w:t xml:space="preserve"> </w:t>
      </w:r>
      <w:r w:rsidR="00C26FE4" w:rsidRPr="00C26FE4">
        <w:rPr>
          <w:rStyle w:val="2"/>
          <w:rFonts w:ascii="Times New Roman" w:hAnsi="Times New Roman" w:cs="Times New Roman"/>
          <w:color w:val="000000"/>
          <w:sz w:val="28"/>
          <w:szCs w:val="28"/>
        </w:rPr>
        <w:t>сведения о наличии или отсутствии судимости;</w:t>
      </w:r>
    </w:p>
    <w:p w:rsidR="00C26FE4" w:rsidRPr="00C26FE4" w:rsidRDefault="006730BA" w:rsidP="006730BA">
      <w:pPr>
        <w:pStyle w:val="20"/>
        <w:numPr>
          <w:ilvl w:val="0"/>
          <w:numId w:val="12"/>
        </w:numPr>
        <w:shd w:val="clear" w:color="auto" w:fill="auto"/>
        <w:tabs>
          <w:tab w:val="left" w:pos="1326"/>
        </w:tabs>
        <w:spacing w:before="0" w:after="0" w:line="240" w:lineRule="auto"/>
        <w:jc w:val="both"/>
        <w:rPr>
          <w:rFonts w:ascii="Times New Roman" w:hAnsi="Times New Roman" w:cs="Times New Roman"/>
          <w:sz w:val="28"/>
          <w:szCs w:val="28"/>
        </w:rPr>
      </w:pPr>
      <w:r>
        <w:rPr>
          <w:rStyle w:val="2"/>
          <w:rFonts w:ascii="Times New Roman" w:hAnsi="Times New Roman" w:cs="Times New Roman"/>
          <w:color w:val="000000"/>
          <w:sz w:val="28"/>
          <w:szCs w:val="28"/>
        </w:rPr>
        <w:t xml:space="preserve"> </w:t>
      </w:r>
      <w:r w:rsidR="00C26FE4" w:rsidRPr="00C26FE4">
        <w:rPr>
          <w:rStyle w:val="2"/>
          <w:rFonts w:ascii="Times New Roman" w:hAnsi="Times New Roman" w:cs="Times New Roman"/>
          <w:color w:val="000000"/>
          <w:sz w:val="28"/>
          <w:szCs w:val="28"/>
        </w:rPr>
        <w:t>сведения об оформленных допусках к государственной тайне;</w:t>
      </w:r>
    </w:p>
    <w:p w:rsidR="00C26FE4" w:rsidRPr="00C26FE4" w:rsidRDefault="00B34026" w:rsidP="00B34026">
      <w:pPr>
        <w:pStyle w:val="20"/>
        <w:shd w:val="clear" w:color="auto" w:fill="auto"/>
        <w:tabs>
          <w:tab w:val="left" w:pos="1326"/>
        </w:tabs>
        <w:spacing w:before="0" w:after="0" w:line="240" w:lineRule="auto"/>
        <w:jc w:val="both"/>
        <w:rPr>
          <w:rFonts w:ascii="Times New Roman" w:hAnsi="Times New Roman" w:cs="Times New Roman"/>
          <w:sz w:val="28"/>
          <w:szCs w:val="28"/>
        </w:rPr>
      </w:pPr>
      <w:r>
        <w:rPr>
          <w:rStyle w:val="2"/>
          <w:rFonts w:ascii="Times New Roman" w:hAnsi="Times New Roman" w:cs="Times New Roman"/>
          <w:color w:val="000000"/>
          <w:sz w:val="28"/>
          <w:szCs w:val="28"/>
        </w:rPr>
        <w:t xml:space="preserve">         26)</w:t>
      </w:r>
      <w:r w:rsidR="006730BA">
        <w:rPr>
          <w:rStyle w:val="2"/>
          <w:rFonts w:ascii="Times New Roman" w:hAnsi="Times New Roman" w:cs="Times New Roman"/>
          <w:color w:val="000000"/>
          <w:sz w:val="28"/>
          <w:szCs w:val="28"/>
        </w:rPr>
        <w:t xml:space="preserve"> </w:t>
      </w:r>
      <w:r w:rsidR="00C26FE4" w:rsidRPr="00C26FE4">
        <w:rPr>
          <w:rStyle w:val="2"/>
          <w:rFonts w:ascii="Times New Roman" w:hAnsi="Times New Roman" w:cs="Times New Roman"/>
          <w:color w:val="000000"/>
          <w:sz w:val="28"/>
          <w:szCs w:val="28"/>
        </w:rPr>
        <w:t>сведения о государственных наградах, иных наградах и знаках отличия;</w:t>
      </w:r>
    </w:p>
    <w:p w:rsidR="00C26FE4" w:rsidRPr="00C26FE4" w:rsidRDefault="00B34026" w:rsidP="00B34026">
      <w:pPr>
        <w:pStyle w:val="20"/>
        <w:shd w:val="clear" w:color="auto" w:fill="auto"/>
        <w:tabs>
          <w:tab w:val="left" w:pos="1246"/>
        </w:tabs>
        <w:spacing w:before="0" w:after="0" w:line="240" w:lineRule="auto"/>
        <w:jc w:val="both"/>
        <w:rPr>
          <w:rFonts w:ascii="Times New Roman" w:hAnsi="Times New Roman" w:cs="Times New Roman"/>
          <w:sz w:val="28"/>
          <w:szCs w:val="28"/>
        </w:rPr>
      </w:pPr>
      <w:r>
        <w:rPr>
          <w:rStyle w:val="2"/>
          <w:rFonts w:ascii="Times New Roman" w:hAnsi="Times New Roman" w:cs="Times New Roman"/>
          <w:color w:val="000000"/>
          <w:sz w:val="28"/>
          <w:szCs w:val="28"/>
        </w:rPr>
        <w:t xml:space="preserve">     </w:t>
      </w:r>
      <w:r w:rsidR="005D36B5">
        <w:rPr>
          <w:rStyle w:val="2"/>
          <w:rFonts w:ascii="Times New Roman" w:hAnsi="Times New Roman" w:cs="Times New Roman"/>
          <w:color w:val="000000"/>
          <w:sz w:val="28"/>
          <w:szCs w:val="28"/>
        </w:rPr>
        <w:t xml:space="preserve"> </w:t>
      </w:r>
      <w:r>
        <w:rPr>
          <w:rStyle w:val="2"/>
          <w:rFonts w:ascii="Times New Roman" w:hAnsi="Times New Roman" w:cs="Times New Roman"/>
          <w:color w:val="000000"/>
          <w:sz w:val="28"/>
          <w:szCs w:val="28"/>
        </w:rPr>
        <w:t xml:space="preserve">   27) </w:t>
      </w:r>
      <w:r w:rsidR="00C26FE4" w:rsidRPr="00C26FE4">
        <w:rPr>
          <w:rStyle w:val="2"/>
          <w:rFonts w:ascii="Times New Roman" w:hAnsi="Times New Roman" w:cs="Times New Roman"/>
          <w:color w:val="000000"/>
          <w:sz w:val="28"/>
          <w:szCs w:val="28"/>
        </w:rPr>
        <w:t>сведения о профессиональной переподготовке и (или) повышении квалификации;</w:t>
      </w:r>
    </w:p>
    <w:p w:rsidR="00C26FE4" w:rsidRPr="00C26FE4" w:rsidRDefault="005D36B5" w:rsidP="005D36B5">
      <w:pPr>
        <w:pStyle w:val="20"/>
        <w:shd w:val="clear" w:color="auto" w:fill="auto"/>
        <w:tabs>
          <w:tab w:val="left" w:pos="1256"/>
        </w:tabs>
        <w:spacing w:before="0" w:after="0" w:line="240" w:lineRule="auto"/>
        <w:jc w:val="both"/>
        <w:rPr>
          <w:rFonts w:ascii="Times New Roman" w:hAnsi="Times New Roman" w:cs="Times New Roman"/>
          <w:sz w:val="28"/>
          <w:szCs w:val="28"/>
        </w:rPr>
      </w:pPr>
      <w:r>
        <w:rPr>
          <w:rStyle w:val="2"/>
          <w:rFonts w:ascii="Times New Roman" w:hAnsi="Times New Roman" w:cs="Times New Roman"/>
          <w:color w:val="000000"/>
          <w:sz w:val="28"/>
          <w:szCs w:val="28"/>
        </w:rPr>
        <w:lastRenderedPageBreak/>
        <w:t xml:space="preserve">         28) </w:t>
      </w:r>
      <w:r w:rsidR="00C26FE4" w:rsidRPr="00C26FE4">
        <w:rPr>
          <w:rStyle w:val="2"/>
          <w:rFonts w:ascii="Times New Roman" w:hAnsi="Times New Roman" w:cs="Times New Roman"/>
          <w:color w:val="000000"/>
          <w:sz w:val="28"/>
          <w:szCs w:val="28"/>
        </w:rPr>
        <w:t>сведения о ежегодных оплачиваемых отпусках, учебных отпусках и отпусках без сохранения денежного содержания;</w:t>
      </w:r>
    </w:p>
    <w:p w:rsidR="00C26FE4" w:rsidRPr="00C26FE4" w:rsidRDefault="005D36B5" w:rsidP="005D36B5">
      <w:pPr>
        <w:pStyle w:val="20"/>
        <w:shd w:val="clear" w:color="auto" w:fill="auto"/>
        <w:tabs>
          <w:tab w:val="left" w:pos="1368"/>
        </w:tabs>
        <w:spacing w:before="0" w:after="0" w:line="240" w:lineRule="auto"/>
        <w:jc w:val="both"/>
        <w:rPr>
          <w:rFonts w:ascii="Times New Roman" w:hAnsi="Times New Roman" w:cs="Times New Roman"/>
          <w:sz w:val="28"/>
          <w:szCs w:val="28"/>
        </w:rPr>
      </w:pPr>
      <w:r>
        <w:rPr>
          <w:rStyle w:val="2"/>
          <w:rFonts w:ascii="Times New Roman" w:hAnsi="Times New Roman" w:cs="Times New Roman"/>
          <w:color w:val="000000"/>
          <w:sz w:val="28"/>
          <w:szCs w:val="28"/>
        </w:rPr>
        <w:t xml:space="preserve">         29) </w:t>
      </w:r>
      <w:r w:rsidR="00C26FE4" w:rsidRPr="00C26FE4">
        <w:rPr>
          <w:rStyle w:val="2"/>
          <w:rFonts w:ascii="Times New Roman" w:hAnsi="Times New Roman" w:cs="Times New Roman"/>
          <w:color w:val="000000"/>
          <w:sz w:val="28"/>
          <w:szCs w:val="28"/>
        </w:rPr>
        <w:t>сведения о доходах, расходах, об имуществе и обязательствах имущественного характера;</w:t>
      </w:r>
    </w:p>
    <w:p w:rsidR="00C26FE4" w:rsidRPr="00C26FE4" w:rsidRDefault="005D36B5" w:rsidP="005D36B5">
      <w:pPr>
        <w:pStyle w:val="20"/>
        <w:numPr>
          <w:ilvl w:val="0"/>
          <w:numId w:val="18"/>
        </w:numPr>
        <w:shd w:val="clear" w:color="auto" w:fill="auto"/>
        <w:tabs>
          <w:tab w:val="left" w:pos="1326"/>
        </w:tabs>
        <w:spacing w:before="0" w:after="0" w:line="240" w:lineRule="auto"/>
        <w:jc w:val="both"/>
        <w:rPr>
          <w:rFonts w:ascii="Times New Roman" w:hAnsi="Times New Roman" w:cs="Times New Roman"/>
          <w:sz w:val="28"/>
          <w:szCs w:val="28"/>
        </w:rPr>
      </w:pPr>
      <w:r>
        <w:rPr>
          <w:rStyle w:val="2"/>
          <w:rFonts w:ascii="Times New Roman" w:hAnsi="Times New Roman" w:cs="Times New Roman"/>
          <w:color w:val="000000"/>
          <w:sz w:val="28"/>
          <w:szCs w:val="28"/>
        </w:rPr>
        <w:t xml:space="preserve">  </w:t>
      </w:r>
      <w:r w:rsidR="00C26FE4" w:rsidRPr="00C26FE4">
        <w:rPr>
          <w:rStyle w:val="2"/>
          <w:rFonts w:ascii="Times New Roman" w:hAnsi="Times New Roman" w:cs="Times New Roman"/>
          <w:color w:val="000000"/>
          <w:sz w:val="28"/>
          <w:szCs w:val="28"/>
        </w:rPr>
        <w:t>номер расчетного счета;</w:t>
      </w:r>
    </w:p>
    <w:p w:rsidR="00C26FE4" w:rsidRPr="00C26FE4" w:rsidRDefault="005D36B5" w:rsidP="005D36B5">
      <w:pPr>
        <w:pStyle w:val="20"/>
        <w:numPr>
          <w:ilvl w:val="0"/>
          <w:numId w:val="18"/>
        </w:numPr>
        <w:shd w:val="clear" w:color="auto" w:fill="auto"/>
        <w:tabs>
          <w:tab w:val="left" w:pos="1326"/>
        </w:tabs>
        <w:spacing w:before="0" w:after="0" w:line="240" w:lineRule="auto"/>
        <w:jc w:val="both"/>
        <w:rPr>
          <w:rFonts w:ascii="Times New Roman" w:hAnsi="Times New Roman" w:cs="Times New Roman"/>
          <w:sz w:val="28"/>
          <w:szCs w:val="28"/>
        </w:rPr>
      </w:pPr>
      <w:r>
        <w:rPr>
          <w:rStyle w:val="2"/>
          <w:rFonts w:ascii="Times New Roman" w:hAnsi="Times New Roman" w:cs="Times New Roman"/>
          <w:color w:val="000000"/>
          <w:sz w:val="28"/>
          <w:szCs w:val="28"/>
        </w:rPr>
        <w:t xml:space="preserve">  </w:t>
      </w:r>
      <w:r w:rsidR="00C26FE4" w:rsidRPr="00C26FE4">
        <w:rPr>
          <w:rStyle w:val="2"/>
          <w:rFonts w:ascii="Times New Roman" w:hAnsi="Times New Roman" w:cs="Times New Roman"/>
          <w:color w:val="000000"/>
          <w:sz w:val="28"/>
          <w:szCs w:val="28"/>
        </w:rPr>
        <w:t>номер банковской карты;</w:t>
      </w:r>
    </w:p>
    <w:p w:rsidR="00C26FE4" w:rsidRPr="00C26FE4" w:rsidRDefault="005D36B5" w:rsidP="005D36B5">
      <w:pPr>
        <w:pStyle w:val="20"/>
        <w:shd w:val="clear" w:color="auto" w:fill="auto"/>
        <w:tabs>
          <w:tab w:val="left" w:pos="1186"/>
        </w:tabs>
        <w:spacing w:before="0" w:after="0" w:line="240" w:lineRule="auto"/>
        <w:jc w:val="both"/>
        <w:rPr>
          <w:rFonts w:ascii="Times New Roman" w:hAnsi="Times New Roman" w:cs="Times New Roman"/>
          <w:sz w:val="28"/>
          <w:szCs w:val="28"/>
        </w:rPr>
      </w:pPr>
      <w:r>
        <w:rPr>
          <w:rStyle w:val="2"/>
          <w:rFonts w:ascii="Times New Roman" w:hAnsi="Times New Roman" w:cs="Times New Roman"/>
          <w:color w:val="000000"/>
          <w:sz w:val="28"/>
          <w:szCs w:val="28"/>
        </w:rPr>
        <w:t xml:space="preserve">         32) </w:t>
      </w:r>
      <w:r w:rsidR="00C26FE4" w:rsidRPr="00C26FE4">
        <w:rPr>
          <w:rStyle w:val="2"/>
          <w:rFonts w:ascii="Times New Roman" w:hAnsi="Times New Roman" w:cs="Times New Roman"/>
          <w:color w:val="000000"/>
          <w:sz w:val="28"/>
          <w:szCs w:val="28"/>
        </w:rPr>
        <w:t>иные персональные данные, необходимые для достижения целей, предусмотренных пунктом 2.1. настоящих Правил.</w:t>
      </w:r>
    </w:p>
    <w:p w:rsidR="00731F48" w:rsidRPr="00731F48" w:rsidRDefault="00731F48" w:rsidP="00731F48">
      <w:pPr>
        <w:pStyle w:val="20"/>
        <w:shd w:val="clear" w:color="auto" w:fill="auto"/>
        <w:tabs>
          <w:tab w:val="left" w:pos="1172"/>
        </w:tabs>
        <w:spacing w:before="0" w:after="0" w:line="240" w:lineRule="auto"/>
        <w:jc w:val="both"/>
        <w:rPr>
          <w:rFonts w:ascii="Times New Roman" w:hAnsi="Times New Roman" w:cs="Times New Roman"/>
          <w:sz w:val="28"/>
          <w:szCs w:val="28"/>
        </w:rPr>
      </w:pPr>
      <w:r>
        <w:rPr>
          <w:rStyle w:val="2"/>
          <w:rFonts w:ascii="Times New Roman" w:hAnsi="Times New Roman" w:cs="Times New Roman"/>
          <w:color w:val="000000"/>
          <w:sz w:val="28"/>
          <w:szCs w:val="28"/>
        </w:rPr>
        <w:t xml:space="preserve">         2</w:t>
      </w:r>
      <w:r w:rsidR="00C26FE4" w:rsidRPr="00C26FE4">
        <w:rPr>
          <w:rStyle w:val="2"/>
          <w:rFonts w:ascii="Times New Roman" w:hAnsi="Times New Roman" w:cs="Times New Roman"/>
          <w:color w:val="000000"/>
          <w:sz w:val="28"/>
          <w:szCs w:val="28"/>
        </w:rPr>
        <w:t xml:space="preserve">.3. </w:t>
      </w:r>
      <w:proofErr w:type="gramStart"/>
      <w:r w:rsidR="00C26FE4" w:rsidRPr="00C26FE4">
        <w:rPr>
          <w:rStyle w:val="2"/>
          <w:rFonts w:ascii="Times New Roman" w:hAnsi="Times New Roman" w:cs="Times New Roman"/>
          <w:color w:val="000000"/>
          <w:sz w:val="28"/>
          <w:szCs w:val="28"/>
        </w:rPr>
        <w:t>Обработка персональных данных и биометрических персональных данных муниципальных служащих и работников технического обеспечения Администрации, граждан, претендующих на замещение вакантных должностей муниципальной службы, осуществляется без согласия указанных граждан в</w:t>
      </w:r>
      <w:r>
        <w:rPr>
          <w:rStyle w:val="2"/>
          <w:rFonts w:ascii="Times New Roman" w:hAnsi="Times New Roman" w:cs="Times New Roman"/>
          <w:color w:val="000000"/>
          <w:sz w:val="28"/>
          <w:szCs w:val="28"/>
        </w:rPr>
        <w:t xml:space="preserve"> </w:t>
      </w:r>
      <w:r w:rsidRPr="00731F48">
        <w:rPr>
          <w:rStyle w:val="2"/>
          <w:rFonts w:ascii="Times New Roman" w:hAnsi="Times New Roman" w:cs="Times New Roman"/>
          <w:color w:val="000000"/>
          <w:sz w:val="28"/>
          <w:szCs w:val="28"/>
        </w:rPr>
        <w:t>рамках целей, определенных пунктом 2.1. настоящих Правил, в соответствии с пунктом 2 части 1 статьи 6 и частью 2 статьи 11 Федерального закона «О персональных данных» и положениями Федерального закона «О   муниципальной</w:t>
      </w:r>
      <w:proofErr w:type="gramEnd"/>
      <w:r w:rsidRPr="00731F48">
        <w:rPr>
          <w:rStyle w:val="2"/>
          <w:rFonts w:ascii="Times New Roman" w:hAnsi="Times New Roman" w:cs="Times New Roman"/>
          <w:color w:val="000000"/>
          <w:sz w:val="28"/>
          <w:szCs w:val="28"/>
        </w:rPr>
        <w:t xml:space="preserve"> службе в Российской Федерации», Федерального закона «О противодействии коррупции», Трудового кодекса Российской Федерации.</w:t>
      </w:r>
    </w:p>
    <w:p w:rsidR="00731F48" w:rsidRPr="00731F48" w:rsidRDefault="00731F48" w:rsidP="00731F48">
      <w:pPr>
        <w:pStyle w:val="20"/>
        <w:shd w:val="clear" w:color="auto" w:fill="auto"/>
        <w:tabs>
          <w:tab w:val="left" w:pos="1167"/>
        </w:tabs>
        <w:spacing w:before="0" w:after="0" w:line="240" w:lineRule="auto"/>
        <w:ind w:firstLine="720"/>
        <w:jc w:val="both"/>
        <w:rPr>
          <w:rFonts w:ascii="Times New Roman" w:hAnsi="Times New Roman" w:cs="Times New Roman"/>
          <w:sz w:val="28"/>
          <w:szCs w:val="28"/>
        </w:rPr>
      </w:pPr>
      <w:r w:rsidRPr="00731F48">
        <w:rPr>
          <w:rStyle w:val="2"/>
          <w:rFonts w:ascii="Times New Roman" w:hAnsi="Times New Roman" w:cs="Times New Roman"/>
          <w:color w:val="000000"/>
          <w:sz w:val="28"/>
          <w:szCs w:val="28"/>
        </w:rPr>
        <w:t xml:space="preserve">2.4. </w:t>
      </w:r>
      <w:proofErr w:type="gramStart"/>
      <w:r w:rsidRPr="00731F48">
        <w:rPr>
          <w:rStyle w:val="2"/>
          <w:rFonts w:ascii="Times New Roman" w:hAnsi="Times New Roman" w:cs="Times New Roman"/>
          <w:color w:val="000000"/>
          <w:sz w:val="28"/>
          <w:szCs w:val="28"/>
        </w:rPr>
        <w:t>Обработка специальных категорий персональных данных муниципальных служащих и работников технического обеспечения Администрации, граждан, претендующих на замещение вакантных должностей муниципальной службы, осуществляется без согласия указанных граждан в рамках целей, определенных пунктом 2.1. настоящих Правил, в соответствии с подпунктом 2.3 пункта 2 части 2 статьи 10 Федерального закона «О персональных данных» и положениями Трудового кодекса Российской Федерации, за исключением случаев получения персональных</w:t>
      </w:r>
      <w:proofErr w:type="gramEnd"/>
      <w:r w:rsidRPr="00731F48">
        <w:rPr>
          <w:rStyle w:val="2"/>
          <w:rFonts w:ascii="Times New Roman" w:hAnsi="Times New Roman" w:cs="Times New Roman"/>
          <w:color w:val="000000"/>
          <w:sz w:val="28"/>
          <w:szCs w:val="28"/>
        </w:rPr>
        <w:t xml:space="preserve"> данных работника у третьей стороны (в соответствии с пунктом 3 статьи 86 Трудового кодекса Российской Федерации требуется письменное согласие руководителей подведомственных организаций и граждан, претендующих на замещение указанной должности).</w:t>
      </w:r>
    </w:p>
    <w:p w:rsidR="00731F48" w:rsidRPr="00731F48" w:rsidRDefault="00731F48" w:rsidP="00731F48">
      <w:pPr>
        <w:pStyle w:val="20"/>
        <w:shd w:val="clear" w:color="auto" w:fill="auto"/>
        <w:tabs>
          <w:tab w:val="left" w:pos="1167"/>
        </w:tabs>
        <w:spacing w:before="0" w:after="0" w:line="240" w:lineRule="auto"/>
        <w:ind w:firstLine="720"/>
        <w:jc w:val="both"/>
        <w:rPr>
          <w:rFonts w:ascii="Times New Roman" w:hAnsi="Times New Roman" w:cs="Times New Roman"/>
          <w:sz w:val="28"/>
          <w:szCs w:val="28"/>
        </w:rPr>
      </w:pPr>
      <w:r w:rsidRPr="00731F48">
        <w:rPr>
          <w:rStyle w:val="2"/>
          <w:rFonts w:ascii="Times New Roman" w:hAnsi="Times New Roman" w:cs="Times New Roman"/>
          <w:color w:val="000000"/>
          <w:sz w:val="28"/>
          <w:szCs w:val="28"/>
        </w:rPr>
        <w:t>2.5. Обработка персональных данных муниципальных служащих и работников технического обеспечения Администрации, граждан, претендующих на замещение вакантных должностей муниципальной службы, осуществляется при условии получения согласия указанных граждан в следующих случаях:</w:t>
      </w:r>
    </w:p>
    <w:p w:rsidR="00731F48" w:rsidRPr="00731F48" w:rsidRDefault="00731F48" w:rsidP="00731F48">
      <w:pPr>
        <w:pStyle w:val="20"/>
        <w:numPr>
          <w:ilvl w:val="0"/>
          <w:numId w:val="20"/>
        </w:numPr>
        <w:shd w:val="clear" w:color="auto" w:fill="auto"/>
        <w:tabs>
          <w:tab w:val="left" w:pos="1062"/>
        </w:tabs>
        <w:spacing w:before="0" w:after="0" w:line="240" w:lineRule="auto"/>
        <w:ind w:firstLine="780"/>
        <w:jc w:val="both"/>
        <w:rPr>
          <w:rFonts w:ascii="Times New Roman" w:hAnsi="Times New Roman" w:cs="Times New Roman"/>
          <w:sz w:val="28"/>
          <w:szCs w:val="28"/>
        </w:rPr>
      </w:pPr>
      <w:r w:rsidRPr="00731F48">
        <w:rPr>
          <w:rStyle w:val="2"/>
          <w:rFonts w:ascii="Times New Roman" w:hAnsi="Times New Roman" w:cs="Times New Roman"/>
          <w:color w:val="000000"/>
          <w:sz w:val="28"/>
          <w:szCs w:val="28"/>
        </w:rPr>
        <w:t>при передаче (распространении, предоставлении) персональных данных третьим лицам в случаях, не предусмотренных действующим законодательством Российской Федерации о   муниципальной службе;</w:t>
      </w:r>
    </w:p>
    <w:p w:rsidR="00731F48" w:rsidRPr="00731F48" w:rsidRDefault="00731F48" w:rsidP="00731F48">
      <w:pPr>
        <w:pStyle w:val="20"/>
        <w:numPr>
          <w:ilvl w:val="0"/>
          <w:numId w:val="20"/>
        </w:numPr>
        <w:shd w:val="clear" w:color="auto" w:fill="auto"/>
        <w:tabs>
          <w:tab w:val="left" w:pos="1131"/>
        </w:tabs>
        <w:spacing w:before="0" w:after="0" w:line="240" w:lineRule="auto"/>
        <w:ind w:firstLine="780"/>
        <w:jc w:val="both"/>
        <w:rPr>
          <w:rFonts w:ascii="Times New Roman" w:hAnsi="Times New Roman" w:cs="Times New Roman"/>
          <w:sz w:val="28"/>
          <w:szCs w:val="28"/>
        </w:rPr>
      </w:pPr>
      <w:r w:rsidRPr="00731F48">
        <w:rPr>
          <w:rStyle w:val="2"/>
          <w:rFonts w:ascii="Times New Roman" w:hAnsi="Times New Roman" w:cs="Times New Roman"/>
          <w:color w:val="000000"/>
          <w:sz w:val="28"/>
          <w:szCs w:val="28"/>
        </w:rPr>
        <w:t>при трансграничной передаче персональных данных;</w:t>
      </w:r>
    </w:p>
    <w:p w:rsidR="00731F48" w:rsidRPr="00731F48" w:rsidRDefault="00731F48" w:rsidP="00731F48">
      <w:pPr>
        <w:pStyle w:val="20"/>
        <w:numPr>
          <w:ilvl w:val="0"/>
          <w:numId w:val="20"/>
        </w:numPr>
        <w:shd w:val="clear" w:color="auto" w:fill="auto"/>
        <w:tabs>
          <w:tab w:val="left" w:pos="1149"/>
        </w:tabs>
        <w:spacing w:before="0" w:after="0" w:line="240" w:lineRule="auto"/>
        <w:ind w:firstLine="780"/>
        <w:jc w:val="both"/>
        <w:rPr>
          <w:rFonts w:ascii="Times New Roman" w:hAnsi="Times New Roman" w:cs="Times New Roman"/>
          <w:sz w:val="28"/>
          <w:szCs w:val="28"/>
        </w:rPr>
      </w:pPr>
      <w:r w:rsidRPr="00731F48">
        <w:rPr>
          <w:rStyle w:val="2"/>
          <w:rFonts w:ascii="Times New Roman" w:hAnsi="Times New Roman" w:cs="Times New Roman"/>
          <w:color w:val="000000"/>
          <w:sz w:val="28"/>
          <w:szCs w:val="28"/>
        </w:rPr>
        <w:t>при принятии решений, порождающих юридические последствия в отношении указанных граждан или иным образом затрагивающих их права и законные интересы, на основании исключительно автоматизированной обработки их персональных данных.</w:t>
      </w:r>
    </w:p>
    <w:p w:rsidR="00731F48" w:rsidRPr="00731F48" w:rsidRDefault="00731F48" w:rsidP="00731F48">
      <w:pPr>
        <w:pStyle w:val="20"/>
        <w:shd w:val="clear" w:color="auto" w:fill="auto"/>
        <w:tabs>
          <w:tab w:val="left" w:pos="1167"/>
        </w:tabs>
        <w:spacing w:before="0" w:after="0" w:line="240" w:lineRule="auto"/>
        <w:ind w:firstLine="720"/>
        <w:jc w:val="both"/>
        <w:rPr>
          <w:rFonts w:ascii="Times New Roman" w:hAnsi="Times New Roman" w:cs="Times New Roman"/>
          <w:sz w:val="28"/>
          <w:szCs w:val="28"/>
        </w:rPr>
      </w:pPr>
      <w:r w:rsidRPr="00731F48">
        <w:rPr>
          <w:rStyle w:val="2"/>
          <w:rFonts w:ascii="Times New Roman" w:hAnsi="Times New Roman" w:cs="Times New Roman"/>
          <w:color w:val="000000"/>
          <w:sz w:val="28"/>
          <w:szCs w:val="28"/>
        </w:rPr>
        <w:t>2.6. В случаях, предусмотренных пунктом 2.4. настоящих Правил, согласие субъекта персональных данных оформляется в письменной форме, если иное не установлено Федеральным законом «О персональных данных».</w:t>
      </w:r>
    </w:p>
    <w:p w:rsidR="00731F48" w:rsidRPr="00731F48" w:rsidRDefault="00731F48" w:rsidP="00731F48">
      <w:pPr>
        <w:pStyle w:val="20"/>
        <w:shd w:val="clear" w:color="auto" w:fill="auto"/>
        <w:tabs>
          <w:tab w:val="left" w:pos="1172"/>
        </w:tabs>
        <w:spacing w:before="0" w:after="0" w:line="240" w:lineRule="auto"/>
        <w:ind w:firstLine="720"/>
        <w:jc w:val="both"/>
        <w:rPr>
          <w:rFonts w:ascii="Times New Roman" w:hAnsi="Times New Roman" w:cs="Times New Roman"/>
          <w:sz w:val="28"/>
          <w:szCs w:val="28"/>
        </w:rPr>
      </w:pPr>
      <w:r w:rsidRPr="00731F48">
        <w:rPr>
          <w:rStyle w:val="2"/>
          <w:rFonts w:ascii="Times New Roman" w:hAnsi="Times New Roman" w:cs="Times New Roman"/>
          <w:color w:val="000000"/>
          <w:sz w:val="28"/>
          <w:szCs w:val="28"/>
        </w:rPr>
        <w:t xml:space="preserve">2.7. </w:t>
      </w:r>
      <w:proofErr w:type="gramStart"/>
      <w:r w:rsidRPr="00731F48">
        <w:rPr>
          <w:rStyle w:val="2"/>
          <w:rFonts w:ascii="Times New Roman" w:hAnsi="Times New Roman" w:cs="Times New Roman"/>
          <w:color w:val="000000"/>
          <w:sz w:val="28"/>
          <w:szCs w:val="28"/>
        </w:rPr>
        <w:t xml:space="preserve">Обработка персональных данных муниципальных служащих и </w:t>
      </w:r>
      <w:r w:rsidRPr="00731F48">
        <w:rPr>
          <w:rStyle w:val="2"/>
          <w:rFonts w:ascii="Times New Roman" w:hAnsi="Times New Roman" w:cs="Times New Roman"/>
          <w:color w:val="000000"/>
          <w:sz w:val="28"/>
          <w:szCs w:val="28"/>
        </w:rPr>
        <w:lastRenderedPageBreak/>
        <w:t>работников технического обеспечения Администрации, граждан, претендующих на замещение вакантных должностей муниципальной службы, осуществляется специалистом Администрации, ответственным за организацию обработки персональных данных в Администрации,  и включает в себя следующие действия: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731F48" w:rsidRPr="00731F48" w:rsidRDefault="00731F48" w:rsidP="00731F48">
      <w:pPr>
        <w:pStyle w:val="20"/>
        <w:shd w:val="clear" w:color="auto" w:fill="auto"/>
        <w:tabs>
          <w:tab w:val="left" w:pos="1167"/>
        </w:tabs>
        <w:spacing w:before="0" w:after="0" w:line="240" w:lineRule="auto"/>
        <w:ind w:firstLine="720"/>
        <w:jc w:val="both"/>
        <w:rPr>
          <w:rFonts w:ascii="Times New Roman" w:hAnsi="Times New Roman" w:cs="Times New Roman"/>
          <w:sz w:val="28"/>
          <w:szCs w:val="28"/>
        </w:rPr>
      </w:pPr>
      <w:r w:rsidRPr="00731F48">
        <w:rPr>
          <w:rStyle w:val="2"/>
          <w:rFonts w:ascii="Times New Roman" w:hAnsi="Times New Roman" w:cs="Times New Roman"/>
          <w:color w:val="000000"/>
          <w:sz w:val="28"/>
          <w:szCs w:val="28"/>
        </w:rPr>
        <w:t xml:space="preserve">2.8. </w:t>
      </w:r>
      <w:proofErr w:type="gramStart"/>
      <w:r w:rsidRPr="00731F48">
        <w:rPr>
          <w:rStyle w:val="2"/>
          <w:rFonts w:ascii="Times New Roman" w:hAnsi="Times New Roman" w:cs="Times New Roman"/>
          <w:color w:val="000000"/>
          <w:sz w:val="28"/>
          <w:szCs w:val="28"/>
        </w:rPr>
        <w:t>Сбор, запись, систематизация, накопление и уточнение (обновление, изменение) персональных данных муниципальных служащих Администрации, граждан, претендующих на замещение вакантных должностей муниципальной службы, осуществляется путем:</w:t>
      </w:r>
      <w:proofErr w:type="gramEnd"/>
    </w:p>
    <w:p w:rsidR="00731F48" w:rsidRPr="00731F48" w:rsidRDefault="00731F48" w:rsidP="00731F48">
      <w:pPr>
        <w:pStyle w:val="20"/>
        <w:numPr>
          <w:ilvl w:val="0"/>
          <w:numId w:val="21"/>
        </w:numPr>
        <w:shd w:val="clear" w:color="auto" w:fill="auto"/>
        <w:tabs>
          <w:tab w:val="left" w:pos="1130"/>
        </w:tabs>
        <w:spacing w:before="0" w:after="0" w:line="240" w:lineRule="auto"/>
        <w:ind w:firstLine="780"/>
        <w:jc w:val="both"/>
        <w:rPr>
          <w:rFonts w:ascii="Times New Roman" w:hAnsi="Times New Roman" w:cs="Times New Roman"/>
          <w:sz w:val="28"/>
          <w:szCs w:val="28"/>
        </w:rPr>
      </w:pPr>
      <w:r w:rsidRPr="00731F48">
        <w:rPr>
          <w:rStyle w:val="2"/>
          <w:rFonts w:ascii="Times New Roman" w:hAnsi="Times New Roman" w:cs="Times New Roman"/>
          <w:color w:val="000000"/>
          <w:sz w:val="28"/>
          <w:szCs w:val="28"/>
        </w:rPr>
        <w:t>непосредственного получения оригиналов необходимых документов (заявление, трудовая книжка, анкета, иные документы, предоставляемые в отдел правового обеспечения, муниципальной службы и кадров);</w:t>
      </w:r>
    </w:p>
    <w:p w:rsidR="00731F48" w:rsidRPr="00731F48" w:rsidRDefault="00731F48" w:rsidP="00731F48">
      <w:pPr>
        <w:pStyle w:val="20"/>
        <w:numPr>
          <w:ilvl w:val="0"/>
          <w:numId w:val="21"/>
        </w:numPr>
        <w:shd w:val="clear" w:color="auto" w:fill="auto"/>
        <w:tabs>
          <w:tab w:val="left" w:pos="1131"/>
        </w:tabs>
        <w:spacing w:before="0" w:after="0" w:line="240" w:lineRule="auto"/>
        <w:ind w:firstLine="780"/>
        <w:jc w:val="both"/>
        <w:rPr>
          <w:rFonts w:ascii="Times New Roman" w:hAnsi="Times New Roman" w:cs="Times New Roman"/>
          <w:sz w:val="28"/>
          <w:szCs w:val="28"/>
        </w:rPr>
      </w:pPr>
      <w:r w:rsidRPr="00731F48">
        <w:rPr>
          <w:rStyle w:val="2"/>
          <w:rFonts w:ascii="Times New Roman" w:hAnsi="Times New Roman" w:cs="Times New Roman"/>
          <w:color w:val="000000"/>
          <w:sz w:val="28"/>
          <w:szCs w:val="28"/>
        </w:rPr>
        <w:t>копирования оригиналов документов;</w:t>
      </w:r>
    </w:p>
    <w:p w:rsidR="00731F48" w:rsidRPr="00731F48" w:rsidRDefault="00731F48" w:rsidP="00731F48">
      <w:pPr>
        <w:pStyle w:val="20"/>
        <w:numPr>
          <w:ilvl w:val="0"/>
          <w:numId w:val="21"/>
        </w:numPr>
        <w:shd w:val="clear" w:color="auto" w:fill="auto"/>
        <w:tabs>
          <w:tab w:val="left" w:pos="1130"/>
        </w:tabs>
        <w:spacing w:before="0" w:after="0" w:line="240" w:lineRule="auto"/>
        <w:ind w:firstLine="780"/>
        <w:jc w:val="both"/>
        <w:rPr>
          <w:rFonts w:ascii="Times New Roman" w:hAnsi="Times New Roman" w:cs="Times New Roman"/>
          <w:sz w:val="28"/>
          <w:szCs w:val="28"/>
        </w:rPr>
      </w:pPr>
      <w:r w:rsidRPr="00731F48">
        <w:rPr>
          <w:rStyle w:val="2"/>
          <w:rFonts w:ascii="Times New Roman" w:hAnsi="Times New Roman" w:cs="Times New Roman"/>
          <w:color w:val="000000"/>
          <w:sz w:val="28"/>
          <w:szCs w:val="28"/>
        </w:rPr>
        <w:t>внесения сведений в учетные формы (на бумажных и электронных носителях);</w:t>
      </w:r>
    </w:p>
    <w:p w:rsidR="00731F48" w:rsidRPr="00731F48" w:rsidRDefault="00731F48" w:rsidP="00731F48">
      <w:pPr>
        <w:pStyle w:val="20"/>
        <w:numPr>
          <w:ilvl w:val="0"/>
          <w:numId w:val="21"/>
        </w:numPr>
        <w:shd w:val="clear" w:color="auto" w:fill="auto"/>
        <w:tabs>
          <w:tab w:val="left" w:pos="1136"/>
        </w:tabs>
        <w:spacing w:before="0" w:after="0" w:line="240" w:lineRule="auto"/>
        <w:ind w:firstLine="780"/>
        <w:jc w:val="both"/>
        <w:rPr>
          <w:rFonts w:ascii="Times New Roman" w:hAnsi="Times New Roman" w:cs="Times New Roman"/>
          <w:sz w:val="28"/>
          <w:szCs w:val="28"/>
        </w:rPr>
      </w:pPr>
      <w:r w:rsidRPr="00731F48">
        <w:rPr>
          <w:rStyle w:val="2"/>
          <w:rFonts w:ascii="Times New Roman" w:hAnsi="Times New Roman" w:cs="Times New Roman"/>
          <w:color w:val="000000"/>
          <w:sz w:val="28"/>
          <w:szCs w:val="28"/>
        </w:rPr>
        <w:t>формирования персональных данных в ходе кадровой работы;</w:t>
      </w:r>
    </w:p>
    <w:p w:rsidR="00731F48" w:rsidRPr="00731F48" w:rsidRDefault="00731F48" w:rsidP="00731F48">
      <w:pPr>
        <w:pStyle w:val="20"/>
        <w:numPr>
          <w:ilvl w:val="0"/>
          <w:numId w:val="21"/>
        </w:numPr>
        <w:shd w:val="clear" w:color="auto" w:fill="auto"/>
        <w:tabs>
          <w:tab w:val="left" w:pos="1280"/>
        </w:tabs>
        <w:spacing w:before="0" w:after="0" w:line="240" w:lineRule="auto"/>
        <w:ind w:firstLine="780"/>
        <w:jc w:val="both"/>
        <w:rPr>
          <w:rFonts w:ascii="Times New Roman" w:hAnsi="Times New Roman" w:cs="Times New Roman"/>
          <w:sz w:val="28"/>
          <w:szCs w:val="28"/>
        </w:rPr>
      </w:pPr>
      <w:r w:rsidRPr="00731F48">
        <w:rPr>
          <w:rStyle w:val="2"/>
          <w:rFonts w:ascii="Times New Roman" w:hAnsi="Times New Roman" w:cs="Times New Roman"/>
          <w:color w:val="000000"/>
          <w:sz w:val="28"/>
          <w:szCs w:val="28"/>
        </w:rPr>
        <w:t>внесения персональных данных в информационные системы Администрации, используемые кадровым подразделением Администрации.</w:t>
      </w:r>
    </w:p>
    <w:p w:rsidR="00731F48" w:rsidRPr="00731F48" w:rsidRDefault="00731F48" w:rsidP="00731F48">
      <w:pPr>
        <w:pStyle w:val="20"/>
        <w:shd w:val="clear" w:color="auto" w:fill="auto"/>
        <w:tabs>
          <w:tab w:val="left" w:pos="1280"/>
        </w:tabs>
        <w:spacing w:before="0" w:after="0" w:line="240" w:lineRule="auto"/>
        <w:ind w:firstLine="720"/>
        <w:jc w:val="both"/>
        <w:rPr>
          <w:rFonts w:ascii="Times New Roman" w:hAnsi="Times New Roman" w:cs="Times New Roman"/>
          <w:sz w:val="28"/>
          <w:szCs w:val="28"/>
        </w:rPr>
      </w:pPr>
      <w:r w:rsidRPr="00731F48">
        <w:rPr>
          <w:rStyle w:val="2"/>
          <w:rFonts w:ascii="Times New Roman" w:hAnsi="Times New Roman" w:cs="Times New Roman"/>
          <w:color w:val="000000"/>
          <w:sz w:val="28"/>
          <w:szCs w:val="28"/>
        </w:rPr>
        <w:t>2.9. В случае возникновения необходимости получения персональных данных муниципальных служащих и работников технического обеспечения Администрации у третьей стороны следует известить об этом муниципальных служащих и работников технического обеспечения Администрации заранее, получить их письменное согласие и сообщить им о целях, предполагаемых источниках и способах получения персональных данных.</w:t>
      </w:r>
    </w:p>
    <w:p w:rsidR="00731F48" w:rsidRPr="00731F48" w:rsidRDefault="00731F48" w:rsidP="00731F48">
      <w:pPr>
        <w:pStyle w:val="20"/>
        <w:shd w:val="clear" w:color="auto" w:fill="auto"/>
        <w:tabs>
          <w:tab w:val="left" w:pos="1280"/>
        </w:tabs>
        <w:spacing w:before="0" w:after="0" w:line="240" w:lineRule="auto"/>
        <w:ind w:firstLine="720"/>
        <w:jc w:val="both"/>
        <w:rPr>
          <w:rFonts w:ascii="Times New Roman" w:hAnsi="Times New Roman" w:cs="Times New Roman"/>
          <w:sz w:val="28"/>
          <w:szCs w:val="28"/>
        </w:rPr>
      </w:pPr>
      <w:r w:rsidRPr="00731F48">
        <w:rPr>
          <w:rStyle w:val="2"/>
          <w:rFonts w:ascii="Times New Roman" w:hAnsi="Times New Roman" w:cs="Times New Roman"/>
          <w:color w:val="000000"/>
          <w:sz w:val="28"/>
          <w:szCs w:val="28"/>
        </w:rPr>
        <w:t>2.10. Запрещается получать, обрабатывать и приобщать к личному делу муниципального служащего</w:t>
      </w:r>
      <w:r w:rsidRPr="00731F48">
        <w:rPr>
          <w:rStyle w:val="2"/>
          <w:rFonts w:ascii="Times New Roman" w:hAnsi="Times New Roman" w:cs="Times New Roman"/>
          <w:color w:val="000000"/>
          <w:sz w:val="28"/>
          <w:szCs w:val="28"/>
        </w:rPr>
        <w:tab/>
        <w:t>и работника технического обеспечения Администрации персональные данные, не предусмотренные пунктом 2.2. настоящих Правил, в том числе касающиеся расовой, национальной принадлежности, политических взглядов, религиозных или философских убеждений, интимной жизни.</w:t>
      </w:r>
    </w:p>
    <w:p w:rsidR="00731F48" w:rsidRPr="00731F48" w:rsidRDefault="00731F48" w:rsidP="00731F48">
      <w:pPr>
        <w:pStyle w:val="20"/>
        <w:shd w:val="clear" w:color="auto" w:fill="auto"/>
        <w:tabs>
          <w:tab w:val="left" w:pos="1280"/>
        </w:tabs>
        <w:spacing w:before="0" w:after="0" w:line="240" w:lineRule="auto"/>
        <w:ind w:firstLine="720"/>
        <w:jc w:val="both"/>
        <w:rPr>
          <w:rFonts w:ascii="Times New Roman" w:hAnsi="Times New Roman" w:cs="Times New Roman"/>
          <w:sz w:val="28"/>
          <w:szCs w:val="28"/>
        </w:rPr>
      </w:pPr>
      <w:r w:rsidRPr="00731F48">
        <w:rPr>
          <w:rStyle w:val="2"/>
          <w:rFonts w:ascii="Times New Roman" w:hAnsi="Times New Roman" w:cs="Times New Roman"/>
          <w:color w:val="000000"/>
          <w:sz w:val="28"/>
          <w:szCs w:val="28"/>
        </w:rPr>
        <w:t xml:space="preserve">2.11. </w:t>
      </w:r>
      <w:proofErr w:type="gramStart"/>
      <w:r w:rsidRPr="00731F48">
        <w:rPr>
          <w:rStyle w:val="2"/>
          <w:rFonts w:ascii="Times New Roman" w:hAnsi="Times New Roman" w:cs="Times New Roman"/>
          <w:color w:val="000000"/>
          <w:sz w:val="28"/>
          <w:szCs w:val="28"/>
        </w:rPr>
        <w:t>При сборе персональных данных лица, отвечающее за кадровую работу, осуществляющие</w:t>
      </w:r>
      <w:r w:rsidRPr="00731F48">
        <w:rPr>
          <w:rStyle w:val="2"/>
          <w:rFonts w:ascii="Times New Roman" w:hAnsi="Times New Roman" w:cs="Times New Roman"/>
          <w:color w:val="000000"/>
          <w:sz w:val="28"/>
          <w:szCs w:val="28"/>
        </w:rPr>
        <w:tab/>
        <w:t>сбор (получение) персональных данных непосредственно от муниципальных служащих и работников технического обеспечения Администрации, граждан, претендующих на замещение вакантных должностей муниципальной службы, обязаны разъяснить указанным субъектам персональных данных юридические последствия отказа предоставить их персональные данные.</w:t>
      </w:r>
      <w:proofErr w:type="gramEnd"/>
    </w:p>
    <w:p w:rsidR="00731F48" w:rsidRPr="00731F48" w:rsidRDefault="00731F48" w:rsidP="00731F48">
      <w:pPr>
        <w:pStyle w:val="20"/>
        <w:shd w:val="clear" w:color="auto" w:fill="auto"/>
        <w:tabs>
          <w:tab w:val="left" w:pos="1280"/>
        </w:tabs>
        <w:spacing w:before="0" w:after="0" w:line="240" w:lineRule="auto"/>
        <w:ind w:firstLine="720"/>
        <w:jc w:val="both"/>
        <w:rPr>
          <w:rStyle w:val="2"/>
          <w:rFonts w:ascii="Times New Roman" w:hAnsi="Times New Roman" w:cs="Times New Roman"/>
          <w:color w:val="000000"/>
          <w:sz w:val="28"/>
          <w:szCs w:val="28"/>
        </w:rPr>
      </w:pPr>
      <w:r w:rsidRPr="00731F48">
        <w:rPr>
          <w:rStyle w:val="2"/>
          <w:rFonts w:ascii="Times New Roman" w:hAnsi="Times New Roman" w:cs="Times New Roman"/>
          <w:color w:val="000000"/>
          <w:sz w:val="28"/>
          <w:szCs w:val="28"/>
        </w:rPr>
        <w:t>2.12. Передача (распространение, предоставление) и использование персональных данных муниципальных служащих и работников Администрации, граждан, претендующих на замещение вакантных должностей муниципальной службы, осуществляется лишь в случаях и порядке, предусмотренных законодательством Российской Федерации.</w:t>
      </w:r>
    </w:p>
    <w:p w:rsidR="00877759" w:rsidRPr="006716E5" w:rsidRDefault="00877759" w:rsidP="00877759">
      <w:pPr>
        <w:pStyle w:val="40"/>
        <w:shd w:val="clear" w:color="auto" w:fill="auto"/>
        <w:tabs>
          <w:tab w:val="left" w:pos="1788"/>
        </w:tabs>
        <w:spacing w:before="0" w:line="240" w:lineRule="auto"/>
        <w:jc w:val="center"/>
        <w:rPr>
          <w:rStyle w:val="4"/>
          <w:rFonts w:ascii="Times New Roman" w:hAnsi="Times New Roman" w:cs="Times New Roman"/>
          <w:b/>
          <w:color w:val="000000"/>
          <w:sz w:val="28"/>
          <w:szCs w:val="28"/>
        </w:rPr>
      </w:pPr>
      <w:r w:rsidRPr="006716E5">
        <w:rPr>
          <w:rStyle w:val="4"/>
          <w:rFonts w:ascii="Times New Roman" w:hAnsi="Times New Roman" w:cs="Times New Roman"/>
          <w:b/>
          <w:color w:val="000000"/>
          <w:sz w:val="28"/>
          <w:szCs w:val="28"/>
          <w:lang w:val="en-US"/>
        </w:rPr>
        <w:lastRenderedPageBreak/>
        <w:t>III</w:t>
      </w:r>
      <w:r w:rsidRPr="006716E5">
        <w:rPr>
          <w:rStyle w:val="4"/>
          <w:rFonts w:ascii="Times New Roman" w:hAnsi="Times New Roman" w:cs="Times New Roman"/>
          <w:b/>
          <w:color w:val="000000"/>
          <w:sz w:val="28"/>
          <w:szCs w:val="28"/>
        </w:rPr>
        <w:t>. Условия и порядок обработки персональных данных, необходимых в связи с предоставлением муниципальных услуг и исполнением муниципальных функций</w:t>
      </w:r>
    </w:p>
    <w:p w:rsidR="00877759" w:rsidRPr="00877759" w:rsidRDefault="00877759" w:rsidP="00877759">
      <w:pPr>
        <w:pStyle w:val="40"/>
        <w:shd w:val="clear" w:color="auto" w:fill="auto"/>
        <w:tabs>
          <w:tab w:val="left" w:pos="1788"/>
        </w:tabs>
        <w:spacing w:before="0" w:line="240" w:lineRule="auto"/>
        <w:rPr>
          <w:rFonts w:ascii="Times New Roman" w:hAnsi="Times New Roman" w:cs="Times New Roman"/>
          <w:sz w:val="28"/>
          <w:szCs w:val="28"/>
        </w:rPr>
      </w:pPr>
    </w:p>
    <w:p w:rsidR="00877759" w:rsidRPr="00877759" w:rsidRDefault="00877759" w:rsidP="00877759">
      <w:pPr>
        <w:pStyle w:val="20"/>
        <w:shd w:val="clear" w:color="auto" w:fill="auto"/>
        <w:tabs>
          <w:tab w:val="left" w:pos="1158"/>
        </w:tabs>
        <w:spacing w:before="0" w:after="0" w:line="240" w:lineRule="auto"/>
        <w:ind w:firstLine="720"/>
        <w:jc w:val="both"/>
        <w:rPr>
          <w:rFonts w:ascii="Times New Roman" w:hAnsi="Times New Roman" w:cs="Times New Roman"/>
          <w:sz w:val="28"/>
          <w:szCs w:val="28"/>
        </w:rPr>
      </w:pPr>
      <w:r w:rsidRPr="00877759">
        <w:rPr>
          <w:rStyle w:val="2"/>
          <w:rFonts w:ascii="Times New Roman" w:hAnsi="Times New Roman" w:cs="Times New Roman"/>
          <w:color w:val="000000"/>
          <w:sz w:val="28"/>
          <w:szCs w:val="28"/>
        </w:rPr>
        <w:t xml:space="preserve">3.1. В Администрации обработка персональных данных граждан и организаций, обратившихся в Администрацию, </w:t>
      </w:r>
      <w:proofErr w:type="gramStart"/>
      <w:r w:rsidRPr="00877759">
        <w:rPr>
          <w:rStyle w:val="2"/>
          <w:rFonts w:ascii="Times New Roman" w:hAnsi="Times New Roman" w:cs="Times New Roman"/>
          <w:color w:val="000000"/>
          <w:sz w:val="28"/>
          <w:szCs w:val="28"/>
        </w:rPr>
        <w:t>осуществляется</w:t>
      </w:r>
      <w:proofErr w:type="gramEnd"/>
      <w:r w:rsidRPr="00877759">
        <w:rPr>
          <w:rStyle w:val="2"/>
          <w:rFonts w:ascii="Times New Roman" w:hAnsi="Times New Roman" w:cs="Times New Roman"/>
          <w:color w:val="000000"/>
          <w:sz w:val="28"/>
          <w:szCs w:val="28"/>
        </w:rPr>
        <w:t xml:space="preserve"> в том числе в целях предоставления муниципальных услуг и (или) исполнения муниципальных функций.</w:t>
      </w:r>
    </w:p>
    <w:p w:rsidR="00877759" w:rsidRPr="00877759" w:rsidRDefault="00877759" w:rsidP="00877759">
      <w:pPr>
        <w:pStyle w:val="20"/>
        <w:shd w:val="clear" w:color="auto" w:fill="auto"/>
        <w:tabs>
          <w:tab w:val="left" w:pos="1167"/>
        </w:tabs>
        <w:spacing w:before="0" w:after="0" w:line="240" w:lineRule="auto"/>
        <w:ind w:firstLine="720"/>
        <w:jc w:val="both"/>
        <w:rPr>
          <w:rFonts w:ascii="Times New Roman" w:hAnsi="Times New Roman" w:cs="Times New Roman"/>
          <w:sz w:val="28"/>
          <w:szCs w:val="28"/>
        </w:rPr>
      </w:pPr>
      <w:r w:rsidRPr="00877759">
        <w:rPr>
          <w:rStyle w:val="2"/>
          <w:rFonts w:ascii="Times New Roman" w:hAnsi="Times New Roman" w:cs="Times New Roman"/>
          <w:color w:val="000000"/>
          <w:sz w:val="28"/>
          <w:szCs w:val="28"/>
        </w:rPr>
        <w:t>3.2. Персональные данные граждан, обратившихся в Администрацию, лично, а также направивших индивидуальные или коллективные письменные обращения или обращения в форме электронного документа, обрабатываются в целях рассмотрения указанных обращений с последующим уведомлением граждан о результатах рассмотрения.</w:t>
      </w:r>
    </w:p>
    <w:p w:rsidR="00877759" w:rsidRPr="00877759" w:rsidRDefault="00877759" w:rsidP="00877759">
      <w:pPr>
        <w:pStyle w:val="20"/>
        <w:shd w:val="clear" w:color="auto" w:fill="auto"/>
        <w:spacing w:before="0" w:after="0" w:line="240" w:lineRule="auto"/>
        <w:ind w:firstLine="720"/>
        <w:jc w:val="both"/>
        <w:rPr>
          <w:rFonts w:ascii="Times New Roman" w:hAnsi="Times New Roman" w:cs="Times New Roman"/>
          <w:sz w:val="28"/>
          <w:szCs w:val="28"/>
        </w:rPr>
      </w:pPr>
      <w:r w:rsidRPr="00877759">
        <w:rPr>
          <w:rStyle w:val="2"/>
          <w:rFonts w:ascii="Times New Roman" w:hAnsi="Times New Roman" w:cs="Times New Roman"/>
          <w:color w:val="000000"/>
          <w:sz w:val="28"/>
          <w:szCs w:val="28"/>
        </w:rPr>
        <w:t>В соответствии с законодательством Российской Федерации в Администрации подлежат рассмотрению обращения граждан Российской Федерации, иностранных граждан, лиц без гражданства, а также обращения организаций.</w:t>
      </w:r>
    </w:p>
    <w:p w:rsidR="00877759" w:rsidRPr="00877759" w:rsidRDefault="00877759" w:rsidP="00877759">
      <w:pPr>
        <w:pStyle w:val="20"/>
        <w:shd w:val="clear" w:color="auto" w:fill="auto"/>
        <w:tabs>
          <w:tab w:val="left" w:pos="1369"/>
        </w:tabs>
        <w:spacing w:before="0" w:after="0" w:line="240" w:lineRule="auto"/>
        <w:ind w:firstLine="720"/>
        <w:jc w:val="both"/>
        <w:rPr>
          <w:rFonts w:ascii="Times New Roman" w:hAnsi="Times New Roman" w:cs="Times New Roman"/>
          <w:sz w:val="28"/>
          <w:szCs w:val="28"/>
        </w:rPr>
      </w:pPr>
      <w:r w:rsidRPr="00877759">
        <w:rPr>
          <w:rStyle w:val="2"/>
          <w:rFonts w:ascii="Times New Roman" w:hAnsi="Times New Roman" w:cs="Times New Roman"/>
          <w:color w:val="000000"/>
          <w:sz w:val="28"/>
          <w:szCs w:val="28"/>
        </w:rPr>
        <w:t>3.3. При рассмотрении обращений граждан Российской Федерации, иностранных граждан, лиц без гражданства подлежат обработке их следующие персональные данные:</w:t>
      </w:r>
    </w:p>
    <w:p w:rsidR="00877759" w:rsidRPr="00877759" w:rsidRDefault="00877759" w:rsidP="00877759">
      <w:pPr>
        <w:pStyle w:val="20"/>
        <w:numPr>
          <w:ilvl w:val="0"/>
          <w:numId w:val="22"/>
        </w:numPr>
        <w:shd w:val="clear" w:color="auto" w:fill="auto"/>
        <w:tabs>
          <w:tab w:val="left" w:pos="1078"/>
        </w:tabs>
        <w:spacing w:before="0" w:after="0" w:line="240" w:lineRule="auto"/>
        <w:ind w:firstLine="760"/>
        <w:jc w:val="both"/>
        <w:rPr>
          <w:rFonts w:ascii="Times New Roman" w:hAnsi="Times New Roman" w:cs="Times New Roman"/>
          <w:sz w:val="28"/>
          <w:szCs w:val="28"/>
        </w:rPr>
      </w:pPr>
      <w:r w:rsidRPr="00877759">
        <w:rPr>
          <w:rStyle w:val="2"/>
          <w:rFonts w:ascii="Times New Roman" w:hAnsi="Times New Roman" w:cs="Times New Roman"/>
          <w:color w:val="000000"/>
          <w:sz w:val="28"/>
          <w:szCs w:val="28"/>
        </w:rPr>
        <w:t>фамилия, имя, отчество (последнее при наличии);</w:t>
      </w:r>
    </w:p>
    <w:p w:rsidR="00877759" w:rsidRPr="00877759" w:rsidRDefault="00877759" w:rsidP="00877759">
      <w:pPr>
        <w:pStyle w:val="20"/>
        <w:numPr>
          <w:ilvl w:val="0"/>
          <w:numId w:val="22"/>
        </w:numPr>
        <w:shd w:val="clear" w:color="auto" w:fill="auto"/>
        <w:tabs>
          <w:tab w:val="left" w:pos="1111"/>
        </w:tabs>
        <w:spacing w:before="0" w:after="0" w:line="240" w:lineRule="auto"/>
        <w:ind w:firstLine="760"/>
        <w:jc w:val="both"/>
        <w:rPr>
          <w:rFonts w:ascii="Times New Roman" w:hAnsi="Times New Roman" w:cs="Times New Roman"/>
          <w:sz w:val="28"/>
          <w:szCs w:val="28"/>
        </w:rPr>
      </w:pPr>
      <w:r w:rsidRPr="00877759">
        <w:rPr>
          <w:rStyle w:val="2"/>
          <w:rFonts w:ascii="Times New Roman" w:hAnsi="Times New Roman" w:cs="Times New Roman"/>
          <w:color w:val="000000"/>
          <w:sz w:val="28"/>
          <w:szCs w:val="28"/>
        </w:rPr>
        <w:t>почтовый адрес;</w:t>
      </w:r>
    </w:p>
    <w:p w:rsidR="00877759" w:rsidRPr="00877759" w:rsidRDefault="00877759" w:rsidP="00877759">
      <w:pPr>
        <w:pStyle w:val="20"/>
        <w:numPr>
          <w:ilvl w:val="0"/>
          <w:numId w:val="22"/>
        </w:numPr>
        <w:shd w:val="clear" w:color="auto" w:fill="auto"/>
        <w:tabs>
          <w:tab w:val="left" w:pos="1111"/>
        </w:tabs>
        <w:spacing w:before="0" w:after="0" w:line="240" w:lineRule="auto"/>
        <w:ind w:firstLine="760"/>
        <w:jc w:val="both"/>
        <w:rPr>
          <w:rFonts w:ascii="Times New Roman" w:hAnsi="Times New Roman" w:cs="Times New Roman"/>
          <w:sz w:val="28"/>
          <w:szCs w:val="28"/>
        </w:rPr>
      </w:pPr>
      <w:r w:rsidRPr="00877759">
        <w:rPr>
          <w:rStyle w:val="2"/>
          <w:rFonts w:ascii="Times New Roman" w:hAnsi="Times New Roman" w:cs="Times New Roman"/>
          <w:color w:val="000000"/>
          <w:sz w:val="28"/>
          <w:szCs w:val="28"/>
        </w:rPr>
        <w:t>адрес электронной почты;</w:t>
      </w:r>
    </w:p>
    <w:p w:rsidR="00877759" w:rsidRPr="00877759" w:rsidRDefault="00877759" w:rsidP="00877759">
      <w:pPr>
        <w:pStyle w:val="20"/>
        <w:numPr>
          <w:ilvl w:val="0"/>
          <w:numId w:val="22"/>
        </w:numPr>
        <w:shd w:val="clear" w:color="auto" w:fill="auto"/>
        <w:tabs>
          <w:tab w:val="left" w:pos="1116"/>
        </w:tabs>
        <w:spacing w:before="0" w:after="0" w:line="240" w:lineRule="auto"/>
        <w:ind w:firstLine="760"/>
        <w:jc w:val="both"/>
        <w:rPr>
          <w:rFonts w:ascii="Times New Roman" w:hAnsi="Times New Roman" w:cs="Times New Roman"/>
          <w:sz w:val="28"/>
          <w:szCs w:val="28"/>
        </w:rPr>
      </w:pPr>
      <w:r w:rsidRPr="00877759">
        <w:rPr>
          <w:rStyle w:val="2"/>
          <w:rFonts w:ascii="Times New Roman" w:hAnsi="Times New Roman" w:cs="Times New Roman"/>
          <w:color w:val="000000"/>
          <w:sz w:val="28"/>
          <w:szCs w:val="28"/>
        </w:rPr>
        <w:t>указанный в обращении контактный телефон;</w:t>
      </w:r>
    </w:p>
    <w:p w:rsidR="00877759" w:rsidRPr="00877759" w:rsidRDefault="00877759" w:rsidP="00877759">
      <w:pPr>
        <w:pStyle w:val="20"/>
        <w:numPr>
          <w:ilvl w:val="0"/>
          <w:numId w:val="22"/>
        </w:numPr>
        <w:shd w:val="clear" w:color="auto" w:fill="auto"/>
        <w:tabs>
          <w:tab w:val="left" w:pos="1077"/>
        </w:tabs>
        <w:spacing w:before="0" w:after="0" w:line="240" w:lineRule="auto"/>
        <w:ind w:firstLine="760"/>
        <w:jc w:val="both"/>
        <w:rPr>
          <w:rFonts w:ascii="Times New Roman" w:hAnsi="Times New Roman" w:cs="Times New Roman"/>
          <w:sz w:val="28"/>
          <w:szCs w:val="28"/>
        </w:rPr>
      </w:pPr>
      <w:r w:rsidRPr="00877759">
        <w:rPr>
          <w:rStyle w:val="2"/>
          <w:rFonts w:ascii="Times New Roman" w:hAnsi="Times New Roman" w:cs="Times New Roman"/>
          <w:color w:val="000000"/>
          <w:sz w:val="28"/>
          <w:szCs w:val="28"/>
        </w:rPr>
        <w:t>иные персональные данные, указанные в обращении, а также ставшие известными в ходе личного приема граждан или в процессе рассмотрения обращения.</w:t>
      </w:r>
    </w:p>
    <w:p w:rsidR="00877759" w:rsidRPr="00877759" w:rsidRDefault="00877759" w:rsidP="00877759">
      <w:pPr>
        <w:pStyle w:val="20"/>
        <w:shd w:val="clear" w:color="auto" w:fill="auto"/>
        <w:tabs>
          <w:tab w:val="left" w:pos="1369"/>
          <w:tab w:val="left" w:pos="2870"/>
          <w:tab w:val="left" w:pos="4838"/>
          <w:tab w:val="left" w:pos="6057"/>
          <w:tab w:val="left" w:pos="7958"/>
          <w:tab w:val="left" w:pos="8433"/>
          <w:tab w:val="left" w:pos="9311"/>
        </w:tabs>
        <w:spacing w:before="0" w:after="0" w:line="240" w:lineRule="auto"/>
        <w:ind w:firstLine="720"/>
        <w:jc w:val="both"/>
        <w:rPr>
          <w:rFonts w:ascii="Times New Roman" w:hAnsi="Times New Roman" w:cs="Times New Roman"/>
          <w:sz w:val="28"/>
          <w:szCs w:val="28"/>
        </w:rPr>
      </w:pPr>
      <w:r w:rsidRPr="00877759">
        <w:rPr>
          <w:rStyle w:val="2"/>
          <w:rFonts w:ascii="Times New Roman" w:hAnsi="Times New Roman" w:cs="Times New Roman"/>
          <w:color w:val="000000"/>
          <w:sz w:val="28"/>
          <w:szCs w:val="28"/>
        </w:rPr>
        <w:t xml:space="preserve">3.4. </w:t>
      </w:r>
      <w:proofErr w:type="gramStart"/>
      <w:r w:rsidRPr="00877759">
        <w:rPr>
          <w:rStyle w:val="2"/>
          <w:rFonts w:ascii="Times New Roman" w:hAnsi="Times New Roman" w:cs="Times New Roman"/>
          <w:color w:val="000000"/>
          <w:sz w:val="28"/>
          <w:szCs w:val="28"/>
        </w:rPr>
        <w:t>Обработка</w:t>
      </w:r>
      <w:r w:rsidRPr="00877759">
        <w:rPr>
          <w:rStyle w:val="2"/>
          <w:rFonts w:ascii="Times New Roman" w:hAnsi="Times New Roman" w:cs="Times New Roman"/>
          <w:color w:val="000000"/>
          <w:sz w:val="28"/>
          <w:szCs w:val="28"/>
        </w:rPr>
        <w:tab/>
        <w:t>персональных данных, необходимых</w:t>
      </w:r>
      <w:r w:rsidRPr="00877759">
        <w:rPr>
          <w:rStyle w:val="2"/>
          <w:rFonts w:ascii="Times New Roman" w:hAnsi="Times New Roman" w:cs="Times New Roman"/>
          <w:color w:val="000000"/>
          <w:sz w:val="28"/>
          <w:szCs w:val="28"/>
        </w:rPr>
        <w:tab/>
        <w:t>в</w:t>
      </w:r>
      <w:r w:rsidRPr="00877759">
        <w:rPr>
          <w:rStyle w:val="2"/>
          <w:rFonts w:ascii="Times New Roman" w:hAnsi="Times New Roman" w:cs="Times New Roman"/>
          <w:color w:val="000000"/>
          <w:sz w:val="28"/>
          <w:szCs w:val="28"/>
        </w:rPr>
        <w:tab/>
        <w:t>связи с</w:t>
      </w:r>
      <w:r w:rsidRPr="00877759">
        <w:rPr>
          <w:rFonts w:ascii="Times New Roman" w:hAnsi="Times New Roman" w:cs="Times New Roman"/>
          <w:sz w:val="28"/>
          <w:szCs w:val="28"/>
        </w:rPr>
        <w:t xml:space="preserve"> </w:t>
      </w:r>
      <w:r w:rsidRPr="00877759">
        <w:rPr>
          <w:rStyle w:val="2"/>
          <w:rFonts w:ascii="Times New Roman" w:hAnsi="Times New Roman" w:cs="Times New Roman"/>
          <w:color w:val="000000"/>
          <w:sz w:val="28"/>
          <w:szCs w:val="28"/>
        </w:rPr>
        <w:t>предоставлением муниципальных услуг и (или)  исполнением муниципальных функций, осуществляется без согласия субъектов персональных данных в соответствии с пунктом 4 части 1 статьи 6 Федерального закона «О персональных данных», Федеральным законом «Об организации предоставления государственных и муниципальных услуг», Федеральным законом «О порядке рассмотрения обращений граждан Российской Федерации» и иными нормативными правовыми актами, определяющими предоставление</w:t>
      </w:r>
      <w:proofErr w:type="gramEnd"/>
      <w:r w:rsidRPr="00877759">
        <w:rPr>
          <w:rStyle w:val="2"/>
          <w:rFonts w:ascii="Times New Roman" w:hAnsi="Times New Roman" w:cs="Times New Roman"/>
          <w:color w:val="000000"/>
          <w:sz w:val="28"/>
          <w:szCs w:val="28"/>
        </w:rPr>
        <w:t xml:space="preserve"> муниципальных услуг и исполнение муниципальных функций в установленной сфере ведения Администрации.</w:t>
      </w:r>
    </w:p>
    <w:p w:rsidR="00877759" w:rsidRPr="00877759" w:rsidRDefault="00877759" w:rsidP="00877759">
      <w:pPr>
        <w:pStyle w:val="20"/>
        <w:shd w:val="clear" w:color="auto" w:fill="auto"/>
        <w:tabs>
          <w:tab w:val="left" w:pos="0"/>
          <w:tab w:val="left" w:pos="1369"/>
          <w:tab w:val="left" w:pos="2870"/>
          <w:tab w:val="left" w:pos="4838"/>
          <w:tab w:val="left" w:pos="6057"/>
          <w:tab w:val="left" w:pos="7958"/>
          <w:tab w:val="left" w:pos="8433"/>
          <w:tab w:val="left" w:pos="9311"/>
        </w:tabs>
        <w:spacing w:before="0" w:after="0" w:line="240" w:lineRule="auto"/>
        <w:ind w:firstLine="720"/>
        <w:jc w:val="both"/>
        <w:rPr>
          <w:rFonts w:ascii="Times New Roman" w:hAnsi="Times New Roman" w:cs="Times New Roman"/>
          <w:sz w:val="28"/>
          <w:szCs w:val="28"/>
        </w:rPr>
      </w:pPr>
      <w:r w:rsidRPr="00877759">
        <w:rPr>
          <w:rStyle w:val="2"/>
          <w:rFonts w:ascii="Times New Roman" w:hAnsi="Times New Roman" w:cs="Times New Roman"/>
          <w:color w:val="000000"/>
          <w:sz w:val="28"/>
          <w:szCs w:val="28"/>
        </w:rPr>
        <w:t>3.5. Обработка</w:t>
      </w:r>
      <w:r w:rsidRPr="00877759">
        <w:rPr>
          <w:rStyle w:val="2"/>
          <w:rFonts w:ascii="Times New Roman" w:hAnsi="Times New Roman" w:cs="Times New Roman"/>
          <w:color w:val="000000"/>
          <w:sz w:val="28"/>
          <w:szCs w:val="28"/>
        </w:rPr>
        <w:tab/>
        <w:t>персональ</w:t>
      </w:r>
      <w:r>
        <w:rPr>
          <w:rStyle w:val="2"/>
          <w:rFonts w:ascii="Times New Roman" w:hAnsi="Times New Roman" w:cs="Times New Roman"/>
          <w:color w:val="000000"/>
          <w:sz w:val="28"/>
          <w:szCs w:val="28"/>
        </w:rPr>
        <w:t>ных</w:t>
      </w:r>
      <w:r>
        <w:rPr>
          <w:rStyle w:val="2"/>
          <w:rFonts w:ascii="Times New Roman" w:hAnsi="Times New Roman" w:cs="Times New Roman"/>
          <w:color w:val="000000"/>
          <w:sz w:val="28"/>
          <w:szCs w:val="28"/>
        </w:rPr>
        <w:tab/>
        <w:t>данных,</w:t>
      </w:r>
      <w:r>
        <w:rPr>
          <w:rStyle w:val="2"/>
          <w:rFonts w:ascii="Times New Roman" w:hAnsi="Times New Roman" w:cs="Times New Roman"/>
          <w:color w:val="000000"/>
          <w:sz w:val="28"/>
          <w:szCs w:val="28"/>
        </w:rPr>
        <w:tab/>
        <w:t>необходимых</w:t>
      </w:r>
      <w:r>
        <w:rPr>
          <w:rStyle w:val="2"/>
          <w:rFonts w:ascii="Times New Roman" w:hAnsi="Times New Roman" w:cs="Times New Roman"/>
          <w:color w:val="000000"/>
          <w:sz w:val="28"/>
          <w:szCs w:val="28"/>
        </w:rPr>
        <w:tab/>
        <w:t>в</w:t>
      </w:r>
      <w:r>
        <w:rPr>
          <w:rStyle w:val="2"/>
          <w:rFonts w:ascii="Times New Roman" w:hAnsi="Times New Roman" w:cs="Times New Roman"/>
          <w:color w:val="000000"/>
          <w:sz w:val="28"/>
          <w:szCs w:val="28"/>
        </w:rPr>
        <w:tab/>
        <w:t xml:space="preserve">связи </w:t>
      </w:r>
      <w:proofErr w:type="gramStart"/>
      <w:r w:rsidRPr="00877759">
        <w:rPr>
          <w:rStyle w:val="2"/>
          <w:rFonts w:ascii="Times New Roman" w:hAnsi="Times New Roman" w:cs="Times New Roman"/>
          <w:color w:val="000000"/>
          <w:sz w:val="28"/>
          <w:szCs w:val="28"/>
        </w:rPr>
        <w:t>с</w:t>
      </w:r>
      <w:proofErr w:type="gramEnd"/>
    </w:p>
    <w:p w:rsidR="00877759" w:rsidRPr="00877759" w:rsidRDefault="00877759" w:rsidP="00877759">
      <w:pPr>
        <w:pStyle w:val="20"/>
        <w:shd w:val="clear" w:color="auto" w:fill="auto"/>
        <w:spacing w:before="0" w:after="0" w:line="240" w:lineRule="auto"/>
        <w:jc w:val="both"/>
        <w:rPr>
          <w:rFonts w:ascii="Times New Roman" w:hAnsi="Times New Roman" w:cs="Times New Roman"/>
          <w:sz w:val="28"/>
          <w:szCs w:val="28"/>
        </w:rPr>
      </w:pPr>
      <w:proofErr w:type="gramStart"/>
      <w:r w:rsidRPr="00877759">
        <w:rPr>
          <w:rStyle w:val="2"/>
          <w:rFonts w:ascii="Times New Roman" w:hAnsi="Times New Roman" w:cs="Times New Roman"/>
          <w:color w:val="000000"/>
          <w:sz w:val="28"/>
          <w:szCs w:val="28"/>
        </w:rPr>
        <w:t>предоставлением муниципальных услуг и (или) исполнением муниципальных функций, осуществляется специалистом Администрации, ответственным за предоставление соответствующих муниципальных услуг  и (или) исполняющим муниципальные функции, и включает в себя следующие действия: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877759" w:rsidRPr="00877759" w:rsidRDefault="00877759" w:rsidP="00877759">
      <w:pPr>
        <w:pStyle w:val="20"/>
        <w:shd w:val="clear" w:color="auto" w:fill="auto"/>
        <w:tabs>
          <w:tab w:val="left" w:pos="1158"/>
        </w:tabs>
        <w:spacing w:before="0" w:after="0" w:line="240" w:lineRule="auto"/>
        <w:ind w:firstLine="720"/>
        <w:jc w:val="both"/>
        <w:rPr>
          <w:rFonts w:ascii="Times New Roman" w:hAnsi="Times New Roman" w:cs="Times New Roman"/>
          <w:sz w:val="28"/>
          <w:szCs w:val="28"/>
        </w:rPr>
      </w:pPr>
      <w:r w:rsidRPr="00877759">
        <w:rPr>
          <w:rStyle w:val="2"/>
          <w:rFonts w:ascii="Times New Roman" w:hAnsi="Times New Roman" w:cs="Times New Roman"/>
          <w:color w:val="000000"/>
          <w:sz w:val="28"/>
          <w:szCs w:val="28"/>
        </w:rPr>
        <w:t xml:space="preserve">3.6. Сбор, запись, систематизация, накопление и уточнение </w:t>
      </w:r>
      <w:r w:rsidRPr="00877759">
        <w:rPr>
          <w:rStyle w:val="2"/>
          <w:rFonts w:ascii="Times New Roman" w:hAnsi="Times New Roman" w:cs="Times New Roman"/>
          <w:color w:val="000000"/>
          <w:sz w:val="28"/>
          <w:szCs w:val="28"/>
        </w:rPr>
        <w:lastRenderedPageBreak/>
        <w:t>(обновление, изменение) персональных данных, необходимых в связи с предоставлением муниципальных услуг или исполнением муниципальных функций, осуществляется непосредственно от субъектов персональных данных путем:</w:t>
      </w:r>
    </w:p>
    <w:p w:rsidR="00877759" w:rsidRPr="00877759" w:rsidRDefault="00877759" w:rsidP="00877759">
      <w:pPr>
        <w:pStyle w:val="20"/>
        <w:numPr>
          <w:ilvl w:val="0"/>
          <w:numId w:val="23"/>
        </w:numPr>
        <w:shd w:val="clear" w:color="auto" w:fill="auto"/>
        <w:tabs>
          <w:tab w:val="left" w:pos="1077"/>
        </w:tabs>
        <w:spacing w:before="0" w:after="0" w:line="240" w:lineRule="auto"/>
        <w:ind w:firstLine="760"/>
        <w:jc w:val="both"/>
        <w:rPr>
          <w:rFonts w:ascii="Times New Roman" w:hAnsi="Times New Roman" w:cs="Times New Roman"/>
          <w:sz w:val="28"/>
          <w:szCs w:val="28"/>
        </w:rPr>
      </w:pPr>
      <w:r w:rsidRPr="00877759">
        <w:rPr>
          <w:rStyle w:val="2"/>
          <w:rFonts w:ascii="Times New Roman" w:hAnsi="Times New Roman" w:cs="Times New Roman"/>
          <w:color w:val="000000"/>
          <w:sz w:val="28"/>
          <w:szCs w:val="28"/>
        </w:rPr>
        <w:t>получения подлинников документов, необходимых для предоставления муниципальных услуг или исполнения муниципальных функций, в том числе заявления;</w:t>
      </w:r>
    </w:p>
    <w:p w:rsidR="00877759" w:rsidRPr="00877759" w:rsidRDefault="00877759" w:rsidP="00877759">
      <w:pPr>
        <w:pStyle w:val="20"/>
        <w:numPr>
          <w:ilvl w:val="0"/>
          <w:numId w:val="23"/>
        </w:numPr>
        <w:shd w:val="clear" w:color="auto" w:fill="auto"/>
        <w:tabs>
          <w:tab w:val="left" w:pos="1111"/>
        </w:tabs>
        <w:spacing w:before="0" w:after="0" w:line="240" w:lineRule="auto"/>
        <w:ind w:firstLine="760"/>
        <w:jc w:val="both"/>
        <w:rPr>
          <w:rFonts w:ascii="Times New Roman" w:hAnsi="Times New Roman" w:cs="Times New Roman"/>
          <w:sz w:val="28"/>
          <w:szCs w:val="28"/>
        </w:rPr>
      </w:pPr>
      <w:proofErr w:type="gramStart"/>
      <w:r w:rsidRPr="00877759">
        <w:rPr>
          <w:rStyle w:val="2"/>
          <w:rFonts w:ascii="Times New Roman" w:hAnsi="Times New Roman" w:cs="Times New Roman"/>
          <w:color w:val="000000"/>
          <w:sz w:val="28"/>
          <w:szCs w:val="28"/>
        </w:rPr>
        <w:t>заверения</w:t>
      </w:r>
      <w:proofErr w:type="gramEnd"/>
      <w:r w:rsidRPr="00877759">
        <w:rPr>
          <w:rStyle w:val="2"/>
          <w:rFonts w:ascii="Times New Roman" w:hAnsi="Times New Roman" w:cs="Times New Roman"/>
          <w:color w:val="000000"/>
          <w:sz w:val="28"/>
          <w:szCs w:val="28"/>
        </w:rPr>
        <w:t xml:space="preserve"> необходимых копий документов;</w:t>
      </w:r>
    </w:p>
    <w:p w:rsidR="00877759" w:rsidRPr="00877759" w:rsidRDefault="00877759" w:rsidP="00877759">
      <w:pPr>
        <w:pStyle w:val="20"/>
        <w:numPr>
          <w:ilvl w:val="0"/>
          <w:numId w:val="23"/>
        </w:numPr>
        <w:shd w:val="clear" w:color="auto" w:fill="auto"/>
        <w:tabs>
          <w:tab w:val="left" w:pos="1077"/>
        </w:tabs>
        <w:spacing w:before="0" w:after="0" w:line="240" w:lineRule="auto"/>
        <w:ind w:firstLine="760"/>
        <w:jc w:val="both"/>
        <w:rPr>
          <w:rFonts w:ascii="Times New Roman" w:hAnsi="Times New Roman" w:cs="Times New Roman"/>
          <w:sz w:val="28"/>
          <w:szCs w:val="28"/>
        </w:rPr>
      </w:pPr>
      <w:r w:rsidRPr="00877759">
        <w:rPr>
          <w:rStyle w:val="2"/>
          <w:rFonts w:ascii="Times New Roman" w:hAnsi="Times New Roman" w:cs="Times New Roman"/>
          <w:color w:val="000000"/>
          <w:sz w:val="28"/>
          <w:szCs w:val="28"/>
        </w:rPr>
        <w:t>внесения сведений в учетные формы (на бумажных и электронных носителях);</w:t>
      </w:r>
    </w:p>
    <w:p w:rsidR="00877759" w:rsidRPr="00877759" w:rsidRDefault="00877759" w:rsidP="00877759">
      <w:pPr>
        <w:pStyle w:val="20"/>
        <w:numPr>
          <w:ilvl w:val="0"/>
          <w:numId w:val="23"/>
        </w:numPr>
        <w:shd w:val="clear" w:color="auto" w:fill="auto"/>
        <w:tabs>
          <w:tab w:val="left" w:pos="1052"/>
        </w:tabs>
        <w:spacing w:before="0" w:after="0" w:line="240" w:lineRule="auto"/>
        <w:ind w:firstLine="780"/>
        <w:jc w:val="both"/>
        <w:rPr>
          <w:rFonts w:ascii="Times New Roman" w:hAnsi="Times New Roman" w:cs="Times New Roman"/>
          <w:sz w:val="28"/>
          <w:szCs w:val="28"/>
        </w:rPr>
      </w:pPr>
      <w:r w:rsidRPr="00877759">
        <w:rPr>
          <w:rStyle w:val="2"/>
          <w:rFonts w:ascii="Times New Roman" w:hAnsi="Times New Roman" w:cs="Times New Roman"/>
          <w:color w:val="000000"/>
          <w:sz w:val="28"/>
          <w:szCs w:val="28"/>
        </w:rPr>
        <w:t>внесения персональных данных в прикладные программные подсистемы информационной системы Администрации.</w:t>
      </w:r>
    </w:p>
    <w:p w:rsidR="00877759" w:rsidRPr="00877759" w:rsidRDefault="00877759" w:rsidP="00877759">
      <w:pPr>
        <w:pStyle w:val="20"/>
        <w:shd w:val="clear" w:color="auto" w:fill="auto"/>
        <w:tabs>
          <w:tab w:val="left" w:pos="1329"/>
        </w:tabs>
        <w:spacing w:before="0" w:after="0" w:line="240" w:lineRule="auto"/>
        <w:ind w:firstLine="720"/>
        <w:jc w:val="both"/>
        <w:rPr>
          <w:rFonts w:ascii="Times New Roman" w:hAnsi="Times New Roman" w:cs="Times New Roman"/>
          <w:sz w:val="28"/>
          <w:szCs w:val="28"/>
        </w:rPr>
      </w:pPr>
      <w:r w:rsidRPr="00877759">
        <w:rPr>
          <w:rStyle w:val="2"/>
          <w:rFonts w:ascii="Times New Roman" w:hAnsi="Times New Roman" w:cs="Times New Roman"/>
          <w:color w:val="000000"/>
          <w:sz w:val="28"/>
          <w:szCs w:val="28"/>
        </w:rPr>
        <w:t>3.7. При обработке персональных данных, необходимых в связи с предоставлением муниципальных услуг исполнением муниципальных функций, запрещается запрашивать у субъектов персональных данных и третьих лиц персональные данные в случаях, не предусмотренных законодательством Российской Федерации.</w:t>
      </w:r>
    </w:p>
    <w:p w:rsidR="00877759" w:rsidRPr="00877759" w:rsidRDefault="00877759" w:rsidP="00877759">
      <w:pPr>
        <w:pStyle w:val="20"/>
        <w:shd w:val="clear" w:color="auto" w:fill="auto"/>
        <w:tabs>
          <w:tab w:val="left" w:pos="1329"/>
        </w:tabs>
        <w:spacing w:before="0" w:after="0" w:line="240" w:lineRule="auto"/>
        <w:ind w:firstLine="720"/>
        <w:jc w:val="both"/>
        <w:rPr>
          <w:rFonts w:ascii="Times New Roman" w:hAnsi="Times New Roman" w:cs="Times New Roman"/>
          <w:sz w:val="28"/>
          <w:szCs w:val="28"/>
        </w:rPr>
      </w:pPr>
      <w:r w:rsidRPr="00877759">
        <w:rPr>
          <w:rStyle w:val="2"/>
          <w:rFonts w:ascii="Times New Roman" w:hAnsi="Times New Roman" w:cs="Times New Roman"/>
          <w:color w:val="000000"/>
          <w:sz w:val="28"/>
          <w:szCs w:val="28"/>
        </w:rPr>
        <w:t xml:space="preserve">3.8. </w:t>
      </w:r>
      <w:proofErr w:type="gramStart"/>
      <w:r w:rsidRPr="00877759">
        <w:rPr>
          <w:rStyle w:val="2"/>
          <w:rFonts w:ascii="Times New Roman" w:hAnsi="Times New Roman" w:cs="Times New Roman"/>
          <w:color w:val="000000"/>
          <w:sz w:val="28"/>
          <w:szCs w:val="28"/>
        </w:rPr>
        <w:t>При сборе персональных данных муниципальный служащий Администрации, осуществляющий получение персональных данных непосредственно от субъектов</w:t>
      </w:r>
      <w:r w:rsidRPr="00877759">
        <w:rPr>
          <w:rStyle w:val="2"/>
          <w:rFonts w:ascii="Times New Roman" w:hAnsi="Times New Roman" w:cs="Times New Roman"/>
          <w:color w:val="000000"/>
          <w:sz w:val="28"/>
          <w:szCs w:val="28"/>
        </w:rPr>
        <w:tab/>
        <w:t xml:space="preserve"> персональных данных, обратившихся за предоставлением муниципальной услуги или в связи с исполнением муниципальной функции, обязан разъяснить указанным субъектам персональных данных юридические последствия отказа предоставить персональные данные.</w:t>
      </w:r>
      <w:proofErr w:type="gramEnd"/>
    </w:p>
    <w:p w:rsidR="00877759" w:rsidRDefault="00877759" w:rsidP="00877759">
      <w:pPr>
        <w:pStyle w:val="20"/>
        <w:shd w:val="clear" w:color="auto" w:fill="auto"/>
        <w:tabs>
          <w:tab w:val="left" w:pos="1329"/>
        </w:tabs>
        <w:spacing w:before="0" w:after="0" w:line="240" w:lineRule="auto"/>
        <w:ind w:firstLine="720"/>
        <w:jc w:val="both"/>
        <w:rPr>
          <w:rStyle w:val="2"/>
          <w:rFonts w:ascii="Times New Roman" w:hAnsi="Times New Roman" w:cs="Times New Roman"/>
          <w:color w:val="000000"/>
          <w:sz w:val="28"/>
          <w:szCs w:val="28"/>
        </w:rPr>
      </w:pPr>
      <w:r w:rsidRPr="00877759">
        <w:rPr>
          <w:rStyle w:val="2"/>
          <w:rFonts w:ascii="Times New Roman" w:hAnsi="Times New Roman" w:cs="Times New Roman"/>
          <w:color w:val="000000"/>
          <w:sz w:val="28"/>
          <w:szCs w:val="28"/>
        </w:rPr>
        <w:t>3.9. Передача (распространение, предоставление) и использование персональных данных субъектов персональных данных (заявителей), необходимых в связи с предоставлением  муниципальных услуг и исполнением муниципальных функций, осуществляется в случаях и порядке, предусмотренных федеральными законами.</w:t>
      </w:r>
    </w:p>
    <w:p w:rsidR="00877759" w:rsidRDefault="00877759" w:rsidP="00877759">
      <w:pPr>
        <w:pStyle w:val="20"/>
        <w:shd w:val="clear" w:color="auto" w:fill="auto"/>
        <w:tabs>
          <w:tab w:val="left" w:pos="1329"/>
        </w:tabs>
        <w:spacing w:before="0" w:after="0" w:line="240" w:lineRule="auto"/>
        <w:ind w:firstLine="720"/>
        <w:jc w:val="both"/>
        <w:rPr>
          <w:rStyle w:val="2"/>
          <w:rFonts w:ascii="Times New Roman" w:hAnsi="Times New Roman" w:cs="Times New Roman"/>
          <w:color w:val="000000"/>
          <w:sz w:val="28"/>
          <w:szCs w:val="28"/>
        </w:rPr>
      </w:pPr>
    </w:p>
    <w:p w:rsidR="00877759" w:rsidRPr="00877759" w:rsidRDefault="00877759" w:rsidP="00877759">
      <w:pPr>
        <w:pStyle w:val="20"/>
        <w:shd w:val="clear" w:color="auto" w:fill="auto"/>
        <w:tabs>
          <w:tab w:val="left" w:pos="1329"/>
        </w:tabs>
        <w:spacing w:before="0" w:after="0" w:line="240" w:lineRule="auto"/>
        <w:rPr>
          <w:rStyle w:val="4"/>
          <w:rFonts w:ascii="Times New Roman" w:hAnsi="Times New Roman" w:cs="Times New Roman"/>
          <w:b w:val="0"/>
          <w:color w:val="000000"/>
          <w:sz w:val="28"/>
          <w:szCs w:val="28"/>
        </w:rPr>
      </w:pPr>
      <w:r w:rsidRPr="00877759">
        <w:rPr>
          <w:rStyle w:val="2"/>
          <w:rFonts w:ascii="Times New Roman" w:hAnsi="Times New Roman" w:cs="Times New Roman"/>
          <w:b/>
          <w:color w:val="000000"/>
          <w:sz w:val="28"/>
          <w:szCs w:val="28"/>
          <w:lang w:val="en-US"/>
        </w:rPr>
        <w:t>IV</w:t>
      </w:r>
      <w:r w:rsidRPr="00877759">
        <w:rPr>
          <w:rStyle w:val="2"/>
          <w:rFonts w:ascii="Times New Roman" w:hAnsi="Times New Roman" w:cs="Times New Roman"/>
          <w:b/>
          <w:color w:val="000000"/>
          <w:sz w:val="28"/>
          <w:szCs w:val="28"/>
        </w:rPr>
        <w:t>.</w:t>
      </w:r>
      <w:r w:rsidRPr="00877759">
        <w:rPr>
          <w:rStyle w:val="2"/>
          <w:rFonts w:ascii="Times New Roman" w:hAnsi="Times New Roman" w:cs="Times New Roman"/>
          <w:color w:val="000000"/>
          <w:sz w:val="28"/>
          <w:szCs w:val="28"/>
        </w:rPr>
        <w:t xml:space="preserve"> </w:t>
      </w:r>
      <w:r w:rsidRPr="00877759">
        <w:rPr>
          <w:rStyle w:val="4"/>
          <w:rFonts w:ascii="Times New Roman" w:hAnsi="Times New Roman" w:cs="Times New Roman"/>
          <w:color w:val="000000"/>
          <w:sz w:val="28"/>
          <w:szCs w:val="28"/>
        </w:rPr>
        <w:t>Сроки обработки и хранения персональных данных</w:t>
      </w:r>
    </w:p>
    <w:p w:rsidR="00877759" w:rsidRPr="00877759" w:rsidRDefault="00877759" w:rsidP="00877759">
      <w:pPr>
        <w:pStyle w:val="40"/>
        <w:shd w:val="clear" w:color="auto" w:fill="auto"/>
        <w:tabs>
          <w:tab w:val="left" w:pos="1839"/>
        </w:tabs>
        <w:spacing w:before="0" w:line="240" w:lineRule="auto"/>
        <w:jc w:val="center"/>
        <w:rPr>
          <w:rFonts w:ascii="Times New Roman" w:hAnsi="Times New Roman" w:cs="Times New Roman"/>
          <w:sz w:val="28"/>
          <w:szCs w:val="28"/>
        </w:rPr>
      </w:pPr>
    </w:p>
    <w:p w:rsidR="00877759" w:rsidRPr="00877759" w:rsidRDefault="00877759" w:rsidP="00877759">
      <w:pPr>
        <w:pStyle w:val="20"/>
        <w:shd w:val="clear" w:color="auto" w:fill="auto"/>
        <w:tabs>
          <w:tab w:val="left" w:pos="720"/>
        </w:tabs>
        <w:spacing w:before="0" w:after="0" w:line="240" w:lineRule="auto"/>
        <w:jc w:val="both"/>
        <w:rPr>
          <w:rFonts w:ascii="Times New Roman" w:hAnsi="Times New Roman" w:cs="Times New Roman"/>
          <w:sz w:val="28"/>
          <w:szCs w:val="28"/>
        </w:rPr>
      </w:pPr>
      <w:r w:rsidRPr="00877759">
        <w:rPr>
          <w:rStyle w:val="2"/>
          <w:rFonts w:ascii="Times New Roman" w:hAnsi="Times New Roman" w:cs="Times New Roman"/>
          <w:color w:val="000000"/>
          <w:sz w:val="28"/>
          <w:szCs w:val="28"/>
        </w:rPr>
        <w:tab/>
        <w:t>4.1. В соответствии с законодательством Российской Федерации определяются и устанавливаются сроки обработки и хранения персональных данных муниципальных служащих и работников технического обеспечения Администрации, граждан, претендующих на замещение вакантных должностей муниципальной службы:</w:t>
      </w:r>
    </w:p>
    <w:p w:rsidR="00877759" w:rsidRPr="00877759" w:rsidRDefault="00877759" w:rsidP="00877759">
      <w:pPr>
        <w:pStyle w:val="20"/>
        <w:numPr>
          <w:ilvl w:val="0"/>
          <w:numId w:val="24"/>
        </w:numPr>
        <w:shd w:val="clear" w:color="auto" w:fill="auto"/>
        <w:tabs>
          <w:tab w:val="left" w:pos="1066"/>
        </w:tabs>
        <w:spacing w:before="0" w:after="0" w:line="240" w:lineRule="auto"/>
        <w:ind w:firstLine="780"/>
        <w:jc w:val="both"/>
        <w:rPr>
          <w:rFonts w:ascii="Times New Roman" w:hAnsi="Times New Roman" w:cs="Times New Roman"/>
          <w:sz w:val="28"/>
          <w:szCs w:val="28"/>
        </w:rPr>
      </w:pPr>
      <w:r w:rsidRPr="00877759">
        <w:rPr>
          <w:rStyle w:val="2"/>
          <w:rFonts w:ascii="Times New Roman" w:hAnsi="Times New Roman" w:cs="Times New Roman"/>
          <w:color w:val="000000"/>
          <w:sz w:val="28"/>
          <w:szCs w:val="28"/>
        </w:rPr>
        <w:t>персональные данные, содержащиеся в распоряжениях по личному составу (о приеме, о переводе, об увольнении, о надбавках), подлежат хранению в Администрации  в течение трех лет с последующим формированием и передачей указанных документов в архив, для хранения в установленном законодательством Российской Федерации порядке (75 лет);</w:t>
      </w:r>
    </w:p>
    <w:p w:rsidR="00877759" w:rsidRPr="00877759" w:rsidRDefault="00877759" w:rsidP="00877759">
      <w:pPr>
        <w:pStyle w:val="20"/>
        <w:numPr>
          <w:ilvl w:val="0"/>
          <w:numId w:val="24"/>
        </w:numPr>
        <w:shd w:val="clear" w:color="auto" w:fill="auto"/>
        <w:tabs>
          <w:tab w:val="left" w:pos="1066"/>
        </w:tabs>
        <w:spacing w:before="0" w:after="0" w:line="240" w:lineRule="auto"/>
        <w:ind w:firstLine="780"/>
        <w:jc w:val="both"/>
        <w:rPr>
          <w:rFonts w:ascii="Times New Roman" w:hAnsi="Times New Roman" w:cs="Times New Roman"/>
          <w:sz w:val="28"/>
          <w:szCs w:val="28"/>
        </w:rPr>
      </w:pPr>
      <w:r w:rsidRPr="00877759">
        <w:rPr>
          <w:rStyle w:val="2"/>
          <w:rFonts w:ascii="Times New Roman" w:hAnsi="Times New Roman" w:cs="Times New Roman"/>
          <w:color w:val="000000"/>
          <w:sz w:val="28"/>
          <w:szCs w:val="28"/>
        </w:rPr>
        <w:t xml:space="preserve"> персональные данные, содержащиеся в личных делах и личных карточках муниципальных служащих и работников технического обеспечения Администрации, хранятся в течение десяти лет с последующим формированием и передачей указанных документов в архив, для хранения в установленном Российской Федерацией порядке (75 лет);</w:t>
      </w:r>
    </w:p>
    <w:p w:rsidR="00877759" w:rsidRPr="00877759" w:rsidRDefault="00877759" w:rsidP="00877759">
      <w:pPr>
        <w:pStyle w:val="20"/>
        <w:numPr>
          <w:ilvl w:val="0"/>
          <w:numId w:val="24"/>
        </w:numPr>
        <w:shd w:val="clear" w:color="auto" w:fill="auto"/>
        <w:spacing w:before="0" w:after="0" w:line="240" w:lineRule="auto"/>
        <w:ind w:firstLine="780"/>
        <w:jc w:val="both"/>
        <w:rPr>
          <w:rFonts w:ascii="Times New Roman" w:hAnsi="Times New Roman" w:cs="Times New Roman"/>
          <w:sz w:val="28"/>
          <w:szCs w:val="28"/>
        </w:rPr>
      </w:pPr>
      <w:r w:rsidRPr="00877759">
        <w:rPr>
          <w:rStyle w:val="2"/>
          <w:rFonts w:ascii="Times New Roman" w:hAnsi="Times New Roman" w:cs="Times New Roman"/>
          <w:color w:val="000000"/>
          <w:sz w:val="28"/>
          <w:szCs w:val="28"/>
        </w:rPr>
        <w:lastRenderedPageBreak/>
        <w:t xml:space="preserve"> персональные данные, содержащиеся в распоряжениях о поощрениях, материальной помощи муниципальных служащих и работников технического обеспечения Администрации, подлежат хранению в течение трех лет с последующим формированием и передачей указанных документов в архив, для хранения в установленном Российской Федерацией порядке (75  лет);</w:t>
      </w:r>
    </w:p>
    <w:p w:rsidR="00877759" w:rsidRPr="00877759" w:rsidRDefault="00877759" w:rsidP="00877759">
      <w:pPr>
        <w:pStyle w:val="20"/>
        <w:numPr>
          <w:ilvl w:val="0"/>
          <w:numId w:val="24"/>
        </w:numPr>
        <w:shd w:val="clear" w:color="auto" w:fill="auto"/>
        <w:tabs>
          <w:tab w:val="left" w:pos="1062"/>
        </w:tabs>
        <w:spacing w:before="0" w:after="0" w:line="240" w:lineRule="auto"/>
        <w:ind w:firstLine="780"/>
        <w:jc w:val="both"/>
        <w:rPr>
          <w:rFonts w:ascii="Times New Roman" w:hAnsi="Times New Roman" w:cs="Times New Roman"/>
          <w:sz w:val="28"/>
          <w:szCs w:val="28"/>
        </w:rPr>
      </w:pPr>
      <w:r w:rsidRPr="00877759">
        <w:rPr>
          <w:rStyle w:val="2"/>
          <w:rFonts w:ascii="Times New Roman" w:hAnsi="Times New Roman" w:cs="Times New Roman"/>
          <w:color w:val="000000"/>
          <w:sz w:val="28"/>
          <w:szCs w:val="28"/>
        </w:rPr>
        <w:t>персональные данные, содержащиеся в распоряжениях  о предоставлении отпусков,  о дисциплинарных взысканиях муниципальных служащих Администрации, подлежат хранению в течение трех лет с последующим уничтожением;</w:t>
      </w:r>
    </w:p>
    <w:p w:rsidR="00877759" w:rsidRPr="00877759" w:rsidRDefault="00877759" w:rsidP="00877759">
      <w:pPr>
        <w:pStyle w:val="20"/>
        <w:numPr>
          <w:ilvl w:val="0"/>
          <w:numId w:val="24"/>
        </w:numPr>
        <w:shd w:val="clear" w:color="auto" w:fill="auto"/>
        <w:tabs>
          <w:tab w:val="left" w:pos="1210"/>
        </w:tabs>
        <w:spacing w:before="0" w:after="0" w:line="240" w:lineRule="auto"/>
        <w:ind w:firstLine="760"/>
        <w:jc w:val="both"/>
        <w:rPr>
          <w:rFonts w:ascii="Times New Roman" w:hAnsi="Times New Roman" w:cs="Times New Roman"/>
          <w:sz w:val="28"/>
          <w:szCs w:val="28"/>
        </w:rPr>
      </w:pPr>
      <w:proofErr w:type="gramStart"/>
      <w:r w:rsidRPr="00877759">
        <w:rPr>
          <w:rStyle w:val="2"/>
          <w:rFonts w:ascii="Times New Roman" w:hAnsi="Times New Roman" w:cs="Times New Roman"/>
          <w:color w:val="000000"/>
          <w:sz w:val="28"/>
          <w:szCs w:val="28"/>
        </w:rPr>
        <w:t>персональные данные, содержащиеся в документах граждан, претендующих на замещение вакантных должностей муниципальной службы в Администрации, не допущенных к участию в конкурсе на замещение вакантных должностей муниципальной службы в Администрации (далее - конкурс), и кандидатов, участвовавших в конкурсе, хранятся в течение трех лет со дня завершения конкурса, после чего подлежат уничтожению.</w:t>
      </w:r>
      <w:proofErr w:type="gramEnd"/>
    </w:p>
    <w:p w:rsidR="00877759" w:rsidRPr="00877759" w:rsidRDefault="00877759" w:rsidP="00877759">
      <w:pPr>
        <w:pStyle w:val="20"/>
        <w:shd w:val="clear" w:color="auto" w:fill="auto"/>
        <w:tabs>
          <w:tab w:val="left" w:pos="1210"/>
        </w:tabs>
        <w:spacing w:before="0" w:after="0" w:line="240" w:lineRule="auto"/>
        <w:ind w:firstLine="720"/>
        <w:jc w:val="both"/>
        <w:rPr>
          <w:rFonts w:ascii="Times New Roman" w:hAnsi="Times New Roman" w:cs="Times New Roman"/>
          <w:sz w:val="28"/>
          <w:szCs w:val="28"/>
        </w:rPr>
      </w:pPr>
      <w:r w:rsidRPr="00877759">
        <w:rPr>
          <w:rStyle w:val="2"/>
          <w:rFonts w:ascii="Times New Roman" w:hAnsi="Times New Roman" w:cs="Times New Roman"/>
          <w:color w:val="000000"/>
          <w:sz w:val="28"/>
          <w:szCs w:val="28"/>
        </w:rPr>
        <w:t>4.2. Сроки обработки и хранения персональных данных, предоставляемых в связи с получением муниципальных услуг и исполнением муниципальных  функций, определяются нормативными правовыми актами, регламентирующими порядок их сбора и обработки.</w:t>
      </w:r>
    </w:p>
    <w:p w:rsidR="00877759" w:rsidRPr="00877759" w:rsidRDefault="00877759" w:rsidP="00877759">
      <w:pPr>
        <w:pStyle w:val="20"/>
        <w:shd w:val="clear" w:color="auto" w:fill="auto"/>
        <w:tabs>
          <w:tab w:val="left" w:pos="1210"/>
        </w:tabs>
        <w:spacing w:before="0" w:after="0" w:line="240" w:lineRule="auto"/>
        <w:ind w:firstLine="720"/>
        <w:jc w:val="both"/>
        <w:rPr>
          <w:rFonts w:ascii="Times New Roman" w:hAnsi="Times New Roman" w:cs="Times New Roman"/>
          <w:sz w:val="28"/>
          <w:szCs w:val="28"/>
        </w:rPr>
      </w:pPr>
      <w:r w:rsidRPr="00877759">
        <w:rPr>
          <w:rStyle w:val="2"/>
          <w:rFonts w:ascii="Times New Roman" w:hAnsi="Times New Roman" w:cs="Times New Roman"/>
          <w:color w:val="000000"/>
          <w:sz w:val="28"/>
          <w:szCs w:val="28"/>
        </w:rPr>
        <w:t>4.3. Персональные данные граждан, обратившихся в Администрацию лично, а также направивших индивидуальные или коллективные письменные обращения или обращения в форме электронного документа, хранятся в течение пяти лет.</w:t>
      </w:r>
    </w:p>
    <w:p w:rsidR="00877759" w:rsidRPr="00877759" w:rsidRDefault="00877759" w:rsidP="00877759">
      <w:pPr>
        <w:pStyle w:val="20"/>
        <w:shd w:val="clear" w:color="auto" w:fill="auto"/>
        <w:tabs>
          <w:tab w:val="left" w:pos="1210"/>
        </w:tabs>
        <w:spacing w:before="0" w:after="0" w:line="240" w:lineRule="auto"/>
        <w:ind w:firstLine="720"/>
        <w:jc w:val="both"/>
        <w:rPr>
          <w:rFonts w:ascii="Times New Roman" w:hAnsi="Times New Roman" w:cs="Times New Roman"/>
          <w:sz w:val="28"/>
          <w:szCs w:val="28"/>
        </w:rPr>
      </w:pPr>
      <w:r w:rsidRPr="00877759">
        <w:rPr>
          <w:rStyle w:val="2"/>
          <w:rFonts w:ascii="Times New Roman" w:hAnsi="Times New Roman" w:cs="Times New Roman"/>
          <w:color w:val="000000"/>
          <w:sz w:val="28"/>
          <w:szCs w:val="28"/>
        </w:rPr>
        <w:t>4.4. Персональные данные, предоставляемые на бумажном носителе в связи с предоставлением Администрацией муниципальных услуг и исполнением муниципальных  функций, хранятся на бумажных носителях у специалистов Администрации, к полномочиям которых относится обработка персональных данных в связи с предоставлением муниципальной  услуги или исполнением муниципальной функции, в соответствии с утвержденной номенклатурой дел специалиста Администрации.</w:t>
      </w:r>
    </w:p>
    <w:p w:rsidR="00877759" w:rsidRPr="00877759" w:rsidRDefault="00877759" w:rsidP="00877759">
      <w:pPr>
        <w:pStyle w:val="20"/>
        <w:shd w:val="clear" w:color="auto" w:fill="auto"/>
        <w:tabs>
          <w:tab w:val="left" w:pos="1210"/>
        </w:tabs>
        <w:spacing w:before="0" w:after="0" w:line="240" w:lineRule="auto"/>
        <w:ind w:firstLine="720"/>
        <w:jc w:val="both"/>
        <w:rPr>
          <w:rFonts w:ascii="Times New Roman" w:hAnsi="Times New Roman" w:cs="Times New Roman"/>
          <w:sz w:val="28"/>
          <w:szCs w:val="28"/>
        </w:rPr>
      </w:pPr>
      <w:r w:rsidRPr="00877759">
        <w:rPr>
          <w:rStyle w:val="2"/>
          <w:rFonts w:ascii="Times New Roman" w:hAnsi="Times New Roman" w:cs="Times New Roman"/>
          <w:color w:val="000000"/>
          <w:sz w:val="28"/>
          <w:szCs w:val="28"/>
        </w:rPr>
        <w:t>4.5. Персональные данные при их обработке, осуществляемой без использования средств автоматизации, должны обособляться от иной информации, в частности, путем фиксации их на разных материальных носителях персональных данных, в специальных разделах или на полях форм (бланков).</w:t>
      </w:r>
    </w:p>
    <w:p w:rsidR="00877759" w:rsidRPr="00877759" w:rsidRDefault="00877759" w:rsidP="00877759">
      <w:pPr>
        <w:pStyle w:val="20"/>
        <w:shd w:val="clear" w:color="auto" w:fill="auto"/>
        <w:tabs>
          <w:tab w:val="left" w:pos="1210"/>
        </w:tabs>
        <w:spacing w:before="0" w:after="0" w:line="240" w:lineRule="auto"/>
        <w:ind w:firstLine="720"/>
        <w:jc w:val="both"/>
        <w:rPr>
          <w:rFonts w:ascii="Times New Roman" w:hAnsi="Times New Roman" w:cs="Times New Roman"/>
          <w:sz w:val="28"/>
          <w:szCs w:val="28"/>
        </w:rPr>
      </w:pPr>
      <w:r w:rsidRPr="00877759">
        <w:rPr>
          <w:rStyle w:val="2"/>
          <w:rFonts w:ascii="Times New Roman" w:hAnsi="Times New Roman" w:cs="Times New Roman"/>
          <w:color w:val="000000"/>
          <w:sz w:val="28"/>
          <w:szCs w:val="28"/>
        </w:rPr>
        <w:t>4.6. Необходимо обеспечивать раздельное хранение персональных данных на разных материальных носителях, обработка которых осуществляется в целях, определенных настоящими Правилами.</w:t>
      </w:r>
    </w:p>
    <w:p w:rsidR="00877759" w:rsidRPr="00877759" w:rsidRDefault="00877759" w:rsidP="00877759">
      <w:pPr>
        <w:pStyle w:val="20"/>
        <w:shd w:val="clear" w:color="auto" w:fill="auto"/>
        <w:tabs>
          <w:tab w:val="left" w:pos="1210"/>
        </w:tabs>
        <w:spacing w:before="0" w:after="0" w:line="240" w:lineRule="auto"/>
        <w:ind w:firstLine="720"/>
        <w:jc w:val="both"/>
        <w:rPr>
          <w:rFonts w:ascii="Times New Roman" w:hAnsi="Times New Roman" w:cs="Times New Roman"/>
          <w:sz w:val="28"/>
          <w:szCs w:val="28"/>
        </w:rPr>
      </w:pPr>
      <w:r w:rsidRPr="00877759">
        <w:rPr>
          <w:rStyle w:val="2"/>
          <w:rFonts w:ascii="Times New Roman" w:hAnsi="Times New Roman" w:cs="Times New Roman"/>
          <w:color w:val="000000"/>
          <w:sz w:val="28"/>
          <w:szCs w:val="28"/>
        </w:rPr>
        <w:t xml:space="preserve">4.7. </w:t>
      </w:r>
      <w:proofErr w:type="gramStart"/>
      <w:r w:rsidRPr="00877759">
        <w:rPr>
          <w:rStyle w:val="2"/>
          <w:rFonts w:ascii="Times New Roman" w:hAnsi="Times New Roman" w:cs="Times New Roman"/>
          <w:color w:val="000000"/>
          <w:sz w:val="28"/>
          <w:szCs w:val="28"/>
        </w:rPr>
        <w:t>Контроль за</w:t>
      </w:r>
      <w:proofErr w:type="gramEnd"/>
      <w:r w:rsidRPr="00877759">
        <w:rPr>
          <w:rStyle w:val="2"/>
          <w:rFonts w:ascii="Times New Roman" w:hAnsi="Times New Roman" w:cs="Times New Roman"/>
          <w:color w:val="000000"/>
          <w:sz w:val="28"/>
          <w:szCs w:val="28"/>
        </w:rPr>
        <w:t xml:space="preserve"> хранением и использованием материальных носителей персональных данных, не допускающий несанкционированное использование, уточнение, распространение и уничтожение персональных данных, находящихся на этих носителях, осуществляют руководителем Администрации.</w:t>
      </w:r>
    </w:p>
    <w:p w:rsidR="00877759" w:rsidRPr="00877759" w:rsidRDefault="00877759" w:rsidP="00877759">
      <w:pPr>
        <w:pStyle w:val="20"/>
        <w:shd w:val="clear" w:color="auto" w:fill="auto"/>
        <w:tabs>
          <w:tab w:val="left" w:pos="1522"/>
        </w:tabs>
        <w:spacing w:before="0" w:after="0" w:line="240" w:lineRule="auto"/>
        <w:ind w:firstLine="720"/>
        <w:jc w:val="both"/>
        <w:rPr>
          <w:rStyle w:val="2"/>
          <w:rFonts w:ascii="Times New Roman" w:hAnsi="Times New Roman" w:cs="Times New Roman"/>
          <w:color w:val="000000"/>
          <w:sz w:val="28"/>
          <w:szCs w:val="28"/>
        </w:rPr>
      </w:pPr>
      <w:r w:rsidRPr="00877759">
        <w:rPr>
          <w:rStyle w:val="2"/>
          <w:rFonts w:ascii="Times New Roman" w:hAnsi="Times New Roman" w:cs="Times New Roman"/>
          <w:color w:val="000000"/>
          <w:sz w:val="28"/>
          <w:szCs w:val="28"/>
        </w:rPr>
        <w:t>4.8. Срок хранения персональных данных, внесенных в автоматизированные информационные системы, должен соответствовать сроку хранения бумажных оригиналов.</w:t>
      </w:r>
    </w:p>
    <w:p w:rsidR="00877759" w:rsidRPr="00164C08" w:rsidRDefault="00877759" w:rsidP="00877759">
      <w:pPr>
        <w:pStyle w:val="40"/>
        <w:shd w:val="clear" w:color="auto" w:fill="auto"/>
        <w:tabs>
          <w:tab w:val="left" w:pos="2222"/>
        </w:tabs>
        <w:spacing w:before="0" w:line="240" w:lineRule="auto"/>
        <w:jc w:val="center"/>
        <w:rPr>
          <w:rStyle w:val="4"/>
          <w:rFonts w:ascii="Times New Roman" w:hAnsi="Times New Roman" w:cs="Times New Roman"/>
          <w:b/>
          <w:color w:val="000000"/>
          <w:sz w:val="28"/>
          <w:szCs w:val="28"/>
        </w:rPr>
      </w:pPr>
      <w:r w:rsidRPr="00164C08">
        <w:rPr>
          <w:rStyle w:val="4"/>
          <w:rFonts w:ascii="Times New Roman" w:hAnsi="Times New Roman" w:cs="Times New Roman"/>
          <w:b/>
          <w:color w:val="000000"/>
          <w:sz w:val="28"/>
          <w:szCs w:val="28"/>
          <w:lang w:val="en-US"/>
        </w:rPr>
        <w:lastRenderedPageBreak/>
        <w:t>V</w:t>
      </w:r>
      <w:r w:rsidRPr="00164C08">
        <w:rPr>
          <w:rStyle w:val="4"/>
          <w:rFonts w:ascii="Times New Roman" w:hAnsi="Times New Roman" w:cs="Times New Roman"/>
          <w:b/>
          <w:color w:val="000000"/>
          <w:sz w:val="28"/>
          <w:szCs w:val="28"/>
        </w:rPr>
        <w:t>. Порядок уничтожения персональных данных при достижении целей обработки или при наступлении иных законных оснований</w:t>
      </w:r>
    </w:p>
    <w:p w:rsidR="00877759" w:rsidRPr="00877759" w:rsidRDefault="00877759" w:rsidP="00877759">
      <w:pPr>
        <w:pStyle w:val="40"/>
        <w:shd w:val="clear" w:color="auto" w:fill="auto"/>
        <w:tabs>
          <w:tab w:val="left" w:pos="2222"/>
        </w:tabs>
        <w:spacing w:before="0" w:line="240" w:lineRule="auto"/>
        <w:jc w:val="left"/>
        <w:rPr>
          <w:rFonts w:ascii="Times New Roman" w:hAnsi="Times New Roman" w:cs="Times New Roman"/>
          <w:sz w:val="28"/>
          <w:szCs w:val="28"/>
        </w:rPr>
      </w:pPr>
    </w:p>
    <w:p w:rsidR="00877759" w:rsidRPr="00877759" w:rsidRDefault="00877759" w:rsidP="00877759">
      <w:pPr>
        <w:pStyle w:val="20"/>
        <w:shd w:val="clear" w:color="auto" w:fill="auto"/>
        <w:tabs>
          <w:tab w:val="left" w:pos="1210"/>
        </w:tabs>
        <w:spacing w:before="0" w:after="0" w:line="240" w:lineRule="auto"/>
        <w:ind w:firstLine="720"/>
        <w:jc w:val="both"/>
        <w:rPr>
          <w:rFonts w:ascii="Times New Roman" w:hAnsi="Times New Roman" w:cs="Times New Roman"/>
          <w:sz w:val="28"/>
          <w:szCs w:val="28"/>
        </w:rPr>
      </w:pPr>
      <w:r w:rsidRPr="00877759">
        <w:rPr>
          <w:rStyle w:val="2"/>
          <w:rFonts w:ascii="Times New Roman" w:hAnsi="Times New Roman" w:cs="Times New Roman"/>
          <w:color w:val="000000"/>
          <w:sz w:val="28"/>
          <w:szCs w:val="28"/>
        </w:rPr>
        <w:t>5.1. Специалистом Администрации осуществляется систематический контроль и выделение документов, содержащих персональные данные с истекшими сроками хранения, подлежащих уничтожению.</w:t>
      </w:r>
    </w:p>
    <w:p w:rsidR="00877759" w:rsidRPr="00877759" w:rsidRDefault="00877759" w:rsidP="00877759">
      <w:pPr>
        <w:pStyle w:val="20"/>
        <w:shd w:val="clear" w:color="auto" w:fill="auto"/>
        <w:tabs>
          <w:tab w:val="left" w:pos="1210"/>
        </w:tabs>
        <w:spacing w:before="0" w:after="0" w:line="240" w:lineRule="auto"/>
        <w:ind w:firstLine="720"/>
        <w:jc w:val="both"/>
        <w:rPr>
          <w:rFonts w:ascii="Times New Roman" w:hAnsi="Times New Roman" w:cs="Times New Roman"/>
          <w:sz w:val="28"/>
          <w:szCs w:val="28"/>
        </w:rPr>
      </w:pPr>
      <w:r w:rsidRPr="00877759">
        <w:rPr>
          <w:rStyle w:val="2"/>
          <w:rFonts w:ascii="Times New Roman" w:hAnsi="Times New Roman" w:cs="Times New Roman"/>
          <w:color w:val="000000"/>
          <w:sz w:val="28"/>
          <w:szCs w:val="28"/>
        </w:rPr>
        <w:t>Вопрос об уничтожении выделенных документов, содержащих персональные данные, рассматривается на заседании экспертной комиссии по выделению документов, содержащих персональные данные, подлежащих уничтожению Администрации, которая утверждается распоряжением Администрации (далее - экспертная комиссия).</w:t>
      </w:r>
    </w:p>
    <w:p w:rsidR="00877759" w:rsidRPr="00877759" w:rsidRDefault="00877759" w:rsidP="00877759">
      <w:pPr>
        <w:pStyle w:val="20"/>
        <w:shd w:val="clear" w:color="auto" w:fill="auto"/>
        <w:spacing w:before="0" w:after="0" w:line="240" w:lineRule="auto"/>
        <w:ind w:firstLine="720"/>
        <w:jc w:val="both"/>
        <w:rPr>
          <w:rFonts w:ascii="Times New Roman" w:hAnsi="Times New Roman" w:cs="Times New Roman"/>
          <w:sz w:val="28"/>
          <w:szCs w:val="28"/>
        </w:rPr>
      </w:pPr>
      <w:r w:rsidRPr="00877759">
        <w:rPr>
          <w:rStyle w:val="2"/>
          <w:rFonts w:ascii="Times New Roman" w:hAnsi="Times New Roman" w:cs="Times New Roman"/>
          <w:color w:val="000000"/>
          <w:sz w:val="28"/>
          <w:szCs w:val="28"/>
        </w:rPr>
        <w:t xml:space="preserve">По итогам заседания экспертной комиссии составляется протокол и акт о выделении к уничтожению документов, опись уничтожаемых дел, проверяется их комплектность, акт подписывается председателем и членами экспертной комиссии и утверждается главой </w:t>
      </w:r>
      <w:r w:rsidRPr="00877759">
        <w:rPr>
          <w:rFonts w:ascii="Times New Roman" w:hAnsi="Times New Roman" w:cs="Times New Roman"/>
          <w:sz w:val="28"/>
          <w:szCs w:val="28"/>
        </w:rPr>
        <w:t>Л</w:t>
      </w:r>
      <w:r w:rsidRPr="00877759">
        <w:rPr>
          <w:rStyle w:val="2"/>
          <w:rFonts w:ascii="Times New Roman" w:hAnsi="Times New Roman" w:cs="Times New Roman"/>
          <w:color w:val="000000"/>
          <w:sz w:val="28"/>
          <w:szCs w:val="28"/>
        </w:rPr>
        <w:t>ебеде</w:t>
      </w:r>
      <w:r w:rsidRPr="00877759">
        <w:rPr>
          <w:rFonts w:ascii="Times New Roman" w:hAnsi="Times New Roman" w:cs="Times New Roman"/>
          <w:sz w:val="28"/>
          <w:szCs w:val="28"/>
        </w:rPr>
        <w:t xml:space="preserve">вского муниципального образования </w:t>
      </w:r>
      <w:r w:rsidRPr="00877759">
        <w:rPr>
          <w:rStyle w:val="2"/>
          <w:rFonts w:ascii="Times New Roman" w:hAnsi="Times New Roman" w:cs="Times New Roman"/>
          <w:color w:val="000000"/>
          <w:sz w:val="28"/>
          <w:szCs w:val="28"/>
        </w:rPr>
        <w:t>Краснокутского муниципального района.</w:t>
      </w:r>
    </w:p>
    <w:p w:rsidR="00877759" w:rsidRPr="00877759" w:rsidRDefault="00877759" w:rsidP="00877759">
      <w:pPr>
        <w:pStyle w:val="20"/>
        <w:shd w:val="clear" w:color="auto" w:fill="auto"/>
        <w:tabs>
          <w:tab w:val="left" w:pos="1162"/>
        </w:tabs>
        <w:spacing w:before="0" w:after="0" w:line="240" w:lineRule="auto"/>
        <w:ind w:firstLine="720"/>
        <w:jc w:val="both"/>
        <w:rPr>
          <w:rStyle w:val="2"/>
          <w:rFonts w:ascii="Times New Roman" w:hAnsi="Times New Roman" w:cs="Times New Roman"/>
          <w:color w:val="000000"/>
          <w:sz w:val="28"/>
          <w:szCs w:val="28"/>
        </w:rPr>
      </w:pPr>
      <w:r w:rsidRPr="00877759">
        <w:rPr>
          <w:rStyle w:val="2"/>
          <w:rFonts w:ascii="Times New Roman" w:hAnsi="Times New Roman" w:cs="Times New Roman"/>
          <w:color w:val="000000"/>
          <w:sz w:val="28"/>
          <w:szCs w:val="28"/>
        </w:rPr>
        <w:t>5.2. Уничтожение по окончании срока обработки персональных данных на электронных носителях производится путем механического нарушения целостности носителя, не позволяющего произвести считывание или восстановление персональных данных, или удалением с электронных носителей методами и средствами гарантированного удаления остаточной информации.</w:t>
      </w:r>
    </w:p>
    <w:p w:rsidR="00877759" w:rsidRPr="00877759" w:rsidRDefault="00877759" w:rsidP="00877759">
      <w:pPr>
        <w:pStyle w:val="20"/>
        <w:shd w:val="clear" w:color="auto" w:fill="auto"/>
        <w:tabs>
          <w:tab w:val="left" w:pos="1329"/>
        </w:tabs>
        <w:spacing w:before="0" w:after="0" w:line="240" w:lineRule="auto"/>
        <w:ind w:firstLine="720"/>
        <w:jc w:val="both"/>
        <w:rPr>
          <w:rStyle w:val="2"/>
          <w:rFonts w:ascii="Times New Roman" w:hAnsi="Times New Roman" w:cs="Times New Roman"/>
          <w:b/>
          <w:color w:val="000000"/>
          <w:sz w:val="28"/>
          <w:szCs w:val="28"/>
        </w:rPr>
      </w:pPr>
    </w:p>
    <w:p w:rsidR="00877759" w:rsidRPr="00E753ED" w:rsidRDefault="00877759" w:rsidP="00877759">
      <w:pPr>
        <w:pStyle w:val="20"/>
        <w:shd w:val="clear" w:color="auto" w:fill="auto"/>
        <w:tabs>
          <w:tab w:val="left" w:pos="1329"/>
        </w:tabs>
        <w:spacing w:before="0" w:after="0" w:line="240" w:lineRule="auto"/>
        <w:jc w:val="both"/>
        <w:rPr>
          <w:rStyle w:val="2"/>
          <w:color w:val="000000"/>
        </w:rPr>
      </w:pPr>
    </w:p>
    <w:p w:rsidR="00000608" w:rsidRDefault="00000608" w:rsidP="00C26FE4">
      <w:pPr>
        <w:rPr>
          <w:rFonts w:ascii="Times New Roman" w:hAnsi="Times New Roman" w:cs="Times New Roman"/>
          <w:sz w:val="28"/>
          <w:szCs w:val="28"/>
        </w:rPr>
      </w:pPr>
    </w:p>
    <w:p w:rsidR="00164C08" w:rsidRDefault="00164C08" w:rsidP="00C26FE4">
      <w:pPr>
        <w:rPr>
          <w:rFonts w:ascii="Times New Roman" w:hAnsi="Times New Roman" w:cs="Times New Roman"/>
          <w:sz w:val="28"/>
          <w:szCs w:val="28"/>
        </w:rPr>
      </w:pPr>
    </w:p>
    <w:p w:rsidR="00164C08" w:rsidRDefault="00164C08" w:rsidP="00C26FE4">
      <w:pPr>
        <w:rPr>
          <w:rFonts w:ascii="Times New Roman" w:hAnsi="Times New Roman" w:cs="Times New Roman"/>
          <w:sz w:val="28"/>
          <w:szCs w:val="28"/>
        </w:rPr>
      </w:pPr>
    </w:p>
    <w:p w:rsidR="00164C08" w:rsidRDefault="00164C08" w:rsidP="00C26FE4">
      <w:pPr>
        <w:rPr>
          <w:rFonts w:ascii="Times New Roman" w:hAnsi="Times New Roman" w:cs="Times New Roman"/>
          <w:sz w:val="28"/>
          <w:szCs w:val="28"/>
        </w:rPr>
      </w:pPr>
    </w:p>
    <w:p w:rsidR="00164C08" w:rsidRDefault="00164C08" w:rsidP="00C26FE4">
      <w:pPr>
        <w:rPr>
          <w:rFonts w:ascii="Times New Roman" w:hAnsi="Times New Roman" w:cs="Times New Roman"/>
          <w:sz w:val="28"/>
          <w:szCs w:val="28"/>
        </w:rPr>
      </w:pPr>
    </w:p>
    <w:p w:rsidR="00164C08" w:rsidRDefault="00164C08" w:rsidP="00C26FE4">
      <w:pPr>
        <w:rPr>
          <w:rFonts w:ascii="Times New Roman" w:hAnsi="Times New Roman" w:cs="Times New Roman"/>
          <w:sz w:val="28"/>
          <w:szCs w:val="28"/>
        </w:rPr>
      </w:pPr>
    </w:p>
    <w:p w:rsidR="00164C08" w:rsidRDefault="00164C08" w:rsidP="00C26FE4">
      <w:pPr>
        <w:rPr>
          <w:rFonts w:ascii="Times New Roman" w:hAnsi="Times New Roman" w:cs="Times New Roman"/>
          <w:sz w:val="28"/>
          <w:szCs w:val="28"/>
        </w:rPr>
      </w:pPr>
    </w:p>
    <w:p w:rsidR="00164C08" w:rsidRDefault="00164C08" w:rsidP="00C26FE4">
      <w:pPr>
        <w:rPr>
          <w:rFonts w:ascii="Times New Roman" w:hAnsi="Times New Roman" w:cs="Times New Roman"/>
          <w:sz w:val="28"/>
          <w:szCs w:val="28"/>
        </w:rPr>
      </w:pPr>
    </w:p>
    <w:p w:rsidR="00164C08" w:rsidRDefault="00164C08" w:rsidP="00C26FE4">
      <w:pPr>
        <w:rPr>
          <w:rFonts w:ascii="Times New Roman" w:hAnsi="Times New Roman" w:cs="Times New Roman"/>
          <w:sz w:val="28"/>
          <w:szCs w:val="28"/>
        </w:rPr>
      </w:pPr>
    </w:p>
    <w:p w:rsidR="00164C08" w:rsidRDefault="00164C08" w:rsidP="00C26FE4">
      <w:pPr>
        <w:rPr>
          <w:rFonts w:ascii="Times New Roman" w:hAnsi="Times New Roman" w:cs="Times New Roman"/>
          <w:sz w:val="28"/>
          <w:szCs w:val="28"/>
        </w:rPr>
      </w:pPr>
    </w:p>
    <w:p w:rsidR="00164C08" w:rsidRDefault="00164C08" w:rsidP="00C26FE4">
      <w:pPr>
        <w:rPr>
          <w:rFonts w:ascii="Times New Roman" w:hAnsi="Times New Roman" w:cs="Times New Roman"/>
          <w:sz w:val="28"/>
          <w:szCs w:val="28"/>
        </w:rPr>
      </w:pPr>
    </w:p>
    <w:p w:rsidR="00164C08" w:rsidRDefault="00164C08" w:rsidP="00C26FE4">
      <w:pPr>
        <w:rPr>
          <w:rFonts w:ascii="Times New Roman" w:hAnsi="Times New Roman" w:cs="Times New Roman"/>
          <w:sz w:val="28"/>
          <w:szCs w:val="28"/>
        </w:rPr>
      </w:pPr>
    </w:p>
    <w:p w:rsidR="00164C08" w:rsidRDefault="00164C08" w:rsidP="00C26FE4">
      <w:pPr>
        <w:rPr>
          <w:rFonts w:ascii="Times New Roman" w:hAnsi="Times New Roman" w:cs="Times New Roman"/>
          <w:sz w:val="28"/>
          <w:szCs w:val="28"/>
        </w:rPr>
      </w:pPr>
    </w:p>
    <w:p w:rsidR="0060436F" w:rsidRPr="0060436F" w:rsidRDefault="0060436F" w:rsidP="0060436F">
      <w:pPr>
        <w:pStyle w:val="20"/>
        <w:shd w:val="clear" w:color="auto" w:fill="auto"/>
        <w:tabs>
          <w:tab w:val="left" w:pos="1084"/>
        </w:tabs>
        <w:spacing w:before="0" w:after="0" w:line="240" w:lineRule="auto"/>
        <w:jc w:val="right"/>
        <w:rPr>
          <w:rFonts w:ascii="Times New Roman" w:hAnsi="Times New Roman" w:cs="Times New Roman"/>
          <w:b/>
          <w:sz w:val="28"/>
          <w:szCs w:val="28"/>
        </w:rPr>
      </w:pPr>
      <w:r w:rsidRPr="0060436F">
        <w:rPr>
          <w:rFonts w:ascii="Times New Roman" w:hAnsi="Times New Roman" w:cs="Times New Roman"/>
          <w:b/>
          <w:sz w:val="28"/>
          <w:szCs w:val="28"/>
        </w:rPr>
        <w:lastRenderedPageBreak/>
        <w:t>Приложение № 2 к постановлению</w:t>
      </w:r>
    </w:p>
    <w:p w:rsidR="0060436F" w:rsidRPr="0060436F" w:rsidRDefault="00021EB8" w:rsidP="0060436F">
      <w:pPr>
        <w:pStyle w:val="20"/>
        <w:shd w:val="clear" w:color="auto" w:fill="auto"/>
        <w:tabs>
          <w:tab w:val="left" w:pos="1084"/>
        </w:tabs>
        <w:spacing w:before="0" w:after="0" w:line="240" w:lineRule="auto"/>
        <w:jc w:val="right"/>
        <w:rPr>
          <w:rFonts w:ascii="Times New Roman" w:hAnsi="Times New Roman" w:cs="Times New Roman"/>
          <w:b/>
          <w:sz w:val="28"/>
          <w:szCs w:val="28"/>
        </w:rPr>
      </w:pPr>
      <w:r>
        <w:rPr>
          <w:rFonts w:ascii="Times New Roman" w:hAnsi="Times New Roman" w:cs="Times New Roman"/>
          <w:b/>
          <w:sz w:val="28"/>
          <w:szCs w:val="28"/>
        </w:rPr>
        <w:t>администрации Ждано</w:t>
      </w:r>
      <w:r w:rsidR="0060436F" w:rsidRPr="0060436F">
        <w:rPr>
          <w:rFonts w:ascii="Times New Roman" w:hAnsi="Times New Roman" w:cs="Times New Roman"/>
          <w:b/>
          <w:sz w:val="28"/>
          <w:szCs w:val="28"/>
        </w:rPr>
        <w:t>вского МО</w:t>
      </w:r>
    </w:p>
    <w:p w:rsidR="0060436F" w:rsidRPr="0060436F" w:rsidRDefault="00021EB8" w:rsidP="0060436F">
      <w:pPr>
        <w:pStyle w:val="20"/>
        <w:shd w:val="clear" w:color="auto" w:fill="auto"/>
        <w:tabs>
          <w:tab w:val="left" w:pos="1084"/>
        </w:tabs>
        <w:spacing w:before="0" w:after="0" w:line="240" w:lineRule="auto"/>
        <w:jc w:val="right"/>
        <w:rPr>
          <w:rFonts w:ascii="Times New Roman" w:hAnsi="Times New Roman" w:cs="Times New Roman"/>
          <w:b/>
          <w:bCs/>
          <w:sz w:val="28"/>
          <w:szCs w:val="28"/>
        </w:rPr>
      </w:pPr>
      <w:r>
        <w:rPr>
          <w:rFonts w:ascii="Times New Roman" w:hAnsi="Times New Roman" w:cs="Times New Roman"/>
          <w:b/>
          <w:bCs/>
          <w:sz w:val="28"/>
          <w:szCs w:val="28"/>
        </w:rPr>
        <w:t>от 05.02.2019 года  № 6</w:t>
      </w:r>
    </w:p>
    <w:p w:rsidR="0060436F" w:rsidRPr="0060436F" w:rsidRDefault="0060436F" w:rsidP="0060436F">
      <w:pPr>
        <w:pStyle w:val="20"/>
        <w:shd w:val="clear" w:color="auto" w:fill="auto"/>
        <w:tabs>
          <w:tab w:val="left" w:pos="1084"/>
        </w:tabs>
        <w:spacing w:before="0" w:after="0" w:line="240" w:lineRule="auto"/>
        <w:ind w:left="4956"/>
        <w:jc w:val="both"/>
        <w:rPr>
          <w:rFonts w:ascii="Times New Roman" w:hAnsi="Times New Roman" w:cs="Times New Roman"/>
          <w:sz w:val="28"/>
          <w:szCs w:val="28"/>
        </w:rPr>
      </w:pPr>
    </w:p>
    <w:p w:rsidR="0060436F" w:rsidRPr="0060436F" w:rsidRDefault="0060436F" w:rsidP="0060436F">
      <w:pPr>
        <w:pStyle w:val="70"/>
        <w:shd w:val="clear" w:color="auto" w:fill="auto"/>
        <w:tabs>
          <w:tab w:val="left" w:leader="underscore" w:pos="8515"/>
        </w:tabs>
        <w:spacing w:after="0" w:line="240" w:lineRule="auto"/>
        <w:rPr>
          <w:rFonts w:ascii="Times New Roman" w:hAnsi="Times New Roman" w:cs="Times New Roman"/>
          <w:sz w:val="28"/>
          <w:szCs w:val="28"/>
          <w:lang w:val="ru-RU"/>
        </w:rPr>
      </w:pPr>
    </w:p>
    <w:p w:rsidR="0060436F" w:rsidRPr="0060436F" w:rsidRDefault="0060436F" w:rsidP="0060436F">
      <w:pPr>
        <w:pStyle w:val="40"/>
        <w:shd w:val="clear" w:color="auto" w:fill="auto"/>
        <w:spacing w:before="0" w:line="240" w:lineRule="auto"/>
        <w:jc w:val="center"/>
        <w:rPr>
          <w:rFonts w:ascii="Times New Roman" w:hAnsi="Times New Roman" w:cs="Times New Roman"/>
          <w:sz w:val="28"/>
          <w:szCs w:val="28"/>
        </w:rPr>
      </w:pPr>
      <w:r w:rsidRPr="0060436F">
        <w:rPr>
          <w:rStyle w:val="4"/>
          <w:rFonts w:ascii="Times New Roman" w:hAnsi="Times New Roman" w:cs="Times New Roman"/>
          <w:b/>
          <w:color w:val="000000"/>
          <w:sz w:val="28"/>
          <w:szCs w:val="28"/>
        </w:rPr>
        <w:t>Правила</w:t>
      </w:r>
    </w:p>
    <w:p w:rsidR="0060436F" w:rsidRPr="0060436F" w:rsidRDefault="0060436F" w:rsidP="0060436F">
      <w:pPr>
        <w:pStyle w:val="40"/>
        <w:shd w:val="clear" w:color="auto" w:fill="auto"/>
        <w:spacing w:before="0" w:line="240" w:lineRule="auto"/>
        <w:jc w:val="center"/>
        <w:rPr>
          <w:rStyle w:val="4"/>
          <w:rFonts w:ascii="Times New Roman" w:hAnsi="Times New Roman" w:cs="Times New Roman"/>
          <w:b/>
          <w:color w:val="000000"/>
          <w:sz w:val="28"/>
          <w:szCs w:val="28"/>
        </w:rPr>
      </w:pPr>
      <w:r w:rsidRPr="0060436F">
        <w:rPr>
          <w:rStyle w:val="4"/>
          <w:rFonts w:ascii="Times New Roman" w:hAnsi="Times New Roman" w:cs="Times New Roman"/>
          <w:b/>
          <w:color w:val="000000"/>
          <w:sz w:val="28"/>
          <w:szCs w:val="28"/>
        </w:rPr>
        <w:t>рассмотрения запросов субъектов персональных данных или их</w:t>
      </w:r>
      <w:r w:rsidRPr="0060436F">
        <w:rPr>
          <w:rStyle w:val="4"/>
          <w:rFonts w:ascii="Times New Roman" w:hAnsi="Times New Roman" w:cs="Times New Roman"/>
          <w:b/>
          <w:color w:val="000000"/>
          <w:sz w:val="28"/>
          <w:szCs w:val="28"/>
        </w:rPr>
        <w:br/>
        <w:t xml:space="preserve">представителей в администрации </w:t>
      </w:r>
      <w:r w:rsidR="00021EB8">
        <w:rPr>
          <w:rFonts w:ascii="Times New Roman" w:hAnsi="Times New Roman" w:cs="Times New Roman"/>
          <w:sz w:val="28"/>
          <w:szCs w:val="28"/>
        </w:rPr>
        <w:t>Ждано</w:t>
      </w:r>
      <w:r w:rsidRPr="0060436F">
        <w:rPr>
          <w:rFonts w:ascii="Times New Roman" w:hAnsi="Times New Roman" w:cs="Times New Roman"/>
          <w:sz w:val="28"/>
          <w:szCs w:val="28"/>
        </w:rPr>
        <w:t xml:space="preserve">вского муниципального образования </w:t>
      </w:r>
      <w:r w:rsidRPr="0060436F">
        <w:rPr>
          <w:rStyle w:val="4"/>
          <w:rFonts w:ascii="Times New Roman" w:hAnsi="Times New Roman" w:cs="Times New Roman"/>
          <w:b/>
          <w:color w:val="000000"/>
          <w:sz w:val="28"/>
          <w:szCs w:val="28"/>
        </w:rPr>
        <w:t>Краснокутского муниципального района Саратовской области</w:t>
      </w:r>
    </w:p>
    <w:p w:rsidR="0060436F" w:rsidRPr="0060436F" w:rsidRDefault="0060436F" w:rsidP="0060436F">
      <w:pPr>
        <w:pStyle w:val="40"/>
        <w:shd w:val="clear" w:color="auto" w:fill="auto"/>
        <w:spacing w:before="0" w:line="240" w:lineRule="auto"/>
        <w:jc w:val="center"/>
        <w:rPr>
          <w:rFonts w:ascii="Times New Roman" w:hAnsi="Times New Roman" w:cs="Times New Roman"/>
          <w:sz w:val="28"/>
          <w:szCs w:val="28"/>
        </w:rPr>
      </w:pPr>
    </w:p>
    <w:p w:rsidR="0060436F" w:rsidRPr="0060436F" w:rsidRDefault="0060436F" w:rsidP="0060436F">
      <w:pPr>
        <w:pStyle w:val="20"/>
        <w:shd w:val="clear" w:color="auto" w:fill="auto"/>
        <w:tabs>
          <w:tab w:val="left" w:pos="1068"/>
        </w:tabs>
        <w:spacing w:before="0" w:after="0" w:line="240" w:lineRule="auto"/>
        <w:ind w:firstLine="760"/>
        <w:jc w:val="both"/>
        <w:rPr>
          <w:rFonts w:ascii="Times New Roman" w:hAnsi="Times New Roman" w:cs="Times New Roman"/>
          <w:sz w:val="28"/>
          <w:szCs w:val="28"/>
        </w:rPr>
      </w:pPr>
      <w:r w:rsidRPr="0060436F">
        <w:rPr>
          <w:rStyle w:val="2"/>
          <w:rFonts w:ascii="Times New Roman" w:hAnsi="Times New Roman" w:cs="Times New Roman"/>
          <w:color w:val="000000"/>
          <w:sz w:val="28"/>
          <w:szCs w:val="28"/>
        </w:rPr>
        <w:t>1. Настоящими Правилами определяется порядок рассмотрения запросов субъектов персональных данных или их представителей в Администрации (далее - запросы).</w:t>
      </w:r>
    </w:p>
    <w:p w:rsidR="0060436F" w:rsidRPr="0060436F" w:rsidRDefault="0060436F" w:rsidP="0060436F">
      <w:pPr>
        <w:pStyle w:val="20"/>
        <w:shd w:val="clear" w:color="auto" w:fill="auto"/>
        <w:tabs>
          <w:tab w:val="left" w:pos="1193"/>
        </w:tabs>
        <w:spacing w:before="0" w:after="0" w:line="240" w:lineRule="auto"/>
        <w:ind w:firstLine="760"/>
        <w:jc w:val="both"/>
        <w:rPr>
          <w:rFonts w:ascii="Times New Roman" w:hAnsi="Times New Roman" w:cs="Times New Roman"/>
          <w:sz w:val="28"/>
          <w:szCs w:val="28"/>
        </w:rPr>
      </w:pPr>
      <w:r w:rsidRPr="0060436F">
        <w:rPr>
          <w:rStyle w:val="2"/>
          <w:rFonts w:ascii="Times New Roman" w:hAnsi="Times New Roman" w:cs="Times New Roman"/>
          <w:color w:val="000000"/>
          <w:sz w:val="28"/>
          <w:szCs w:val="28"/>
        </w:rPr>
        <w:t>2. Субъекты персональных данных имеют право на получение информации, касающейся обработки их персональных данных, в том числе содержащей:</w:t>
      </w:r>
    </w:p>
    <w:p w:rsidR="0060436F" w:rsidRPr="0060436F" w:rsidRDefault="0060436F" w:rsidP="0060436F">
      <w:pPr>
        <w:pStyle w:val="20"/>
        <w:numPr>
          <w:ilvl w:val="0"/>
          <w:numId w:val="25"/>
        </w:numPr>
        <w:shd w:val="clear" w:color="auto" w:fill="auto"/>
        <w:tabs>
          <w:tab w:val="left" w:pos="1085"/>
        </w:tabs>
        <w:spacing w:before="0" w:after="0" w:line="240" w:lineRule="auto"/>
        <w:ind w:firstLine="760"/>
        <w:jc w:val="both"/>
        <w:rPr>
          <w:rFonts w:ascii="Times New Roman" w:hAnsi="Times New Roman" w:cs="Times New Roman"/>
          <w:sz w:val="28"/>
          <w:szCs w:val="28"/>
        </w:rPr>
      </w:pPr>
      <w:r w:rsidRPr="0060436F">
        <w:rPr>
          <w:rStyle w:val="2"/>
          <w:rFonts w:ascii="Times New Roman" w:hAnsi="Times New Roman" w:cs="Times New Roman"/>
          <w:color w:val="000000"/>
          <w:sz w:val="28"/>
          <w:szCs w:val="28"/>
        </w:rPr>
        <w:t>подтверждение факта обработки персональных данных в Администрации;</w:t>
      </w:r>
    </w:p>
    <w:p w:rsidR="0060436F" w:rsidRPr="0060436F" w:rsidRDefault="0060436F" w:rsidP="0060436F">
      <w:pPr>
        <w:pStyle w:val="20"/>
        <w:numPr>
          <w:ilvl w:val="0"/>
          <w:numId w:val="25"/>
        </w:numPr>
        <w:shd w:val="clear" w:color="auto" w:fill="auto"/>
        <w:tabs>
          <w:tab w:val="left" w:pos="1114"/>
        </w:tabs>
        <w:spacing w:before="0" w:after="0" w:line="240" w:lineRule="auto"/>
        <w:ind w:firstLine="760"/>
        <w:jc w:val="both"/>
        <w:rPr>
          <w:rFonts w:ascii="Times New Roman" w:hAnsi="Times New Roman" w:cs="Times New Roman"/>
          <w:sz w:val="28"/>
          <w:szCs w:val="28"/>
        </w:rPr>
      </w:pPr>
      <w:r w:rsidRPr="0060436F">
        <w:rPr>
          <w:rStyle w:val="2"/>
          <w:rFonts w:ascii="Times New Roman" w:hAnsi="Times New Roman" w:cs="Times New Roman"/>
          <w:color w:val="000000"/>
          <w:sz w:val="28"/>
          <w:szCs w:val="28"/>
        </w:rPr>
        <w:t>правовые основания и цели обработки персональных данных;</w:t>
      </w:r>
    </w:p>
    <w:p w:rsidR="0060436F" w:rsidRPr="0060436F" w:rsidRDefault="0060436F" w:rsidP="0060436F">
      <w:pPr>
        <w:pStyle w:val="20"/>
        <w:numPr>
          <w:ilvl w:val="0"/>
          <w:numId w:val="25"/>
        </w:numPr>
        <w:shd w:val="clear" w:color="auto" w:fill="auto"/>
        <w:tabs>
          <w:tab w:val="left" w:pos="1114"/>
        </w:tabs>
        <w:spacing w:before="0" w:after="0" w:line="240" w:lineRule="auto"/>
        <w:ind w:firstLine="760"/>
        <w:jc w:val="both"/>
        <w:rPr>
          <w:rFonts w:ascii="Times New Roman" w:hAnsi="Times New Roman" w:cs="Times New Roman"/>
          <w:sz w:val="28"/>
          <w:szCs w:val="28"/>
        </w:rPr>
      </w:pPr>
      <w:r w:rsidRPr="0060436F">
        <w:rPr>
          <w:rStyle w:val="2"/>
          <w:rFonts w:ascii="Times New Roman" w:hAnsi="Times New Roman" w:cs="Times New Roman"/>
          <w:color w:val="000000"/>
          <w:sz w:val="28"/>
          <w:szCs w:val="28"/>
        </w:rPr>
        <w:t>применяемые в Администрации способы обработки персональных данных;</w:t>
      </w:r>
    </w:p>
    <w:p w:rsidR="0060436F" w:rsidRPr="0060436F" w:rsidRDefault="0060436F" w:rsidP="0060436F">
      <w:pPr>
        <w:pStyle w:val="20"/>
        <w:numPr>
          <w:ilvl w:val="0"/>
          <w:numId w:val="25"/>
        </w:numPr>
        <w:shd w:val="clear" w:color="auto" w:fill="auto"/>
        <w:tabs>
          <w:tab w:val="left" w:pos="1119"/>
        </w:tabs>
        <w:spacing w:before="0" w:after="0" w:line="240" w:lineRule="auto"/>
        <w:ind w:firstLine="760"/>
        <w:jc w:val="both"/>
        <w:rPr>
          <w:rFonts w:ascii="Times New Roman" w:hAnsi="Times New Roman" w:cs="Times New Roman"/>
          <w:sz w:val="28"/>
          <w:szCs w:val="28"/>
        </w:rPr>
      </w:pPr>
      <w:r w:rsidRPr="0060436F">
        <w:rPr>
          <w:rStyle w:val="2"/>
          <w:rFonts w:ascii="Times New Roman" w:hAnsi="Times New Roman" w:cs="Times New Roman"/>
          <w:color w:val="000000"/>
          <w:sz w:val="28"/>
          <w:szCs w:val="28"/>
        </w:rPr>
        <w:t>наименование и место нахождения Администрации;</w:t>
      </w:r>
    </w:p>
    <w:p w:rsidR="0060436F" w:rsidRPr="0060436F" w:rsidRDefault="0060436F" w:rsidP="0060436F">
      <w:pPr>
        <w:pStyle w:val="20"/>
        <w:numPr>
          <w:ilvl w:val="0"/>
          <w:numId w:val="25"/>
        </w:numPr>
        <w:shd w:val="clear" w:color="auto" w:fill="auto"/>
        <w:tabs>
          <w:tab w:val="left" w:pos="1426"/>
        </w:tabs>
        <w:spacing w:before="0" w:after="0" w:line="240" w:lineRule="auto"/>
        <w:ind w:firstLine="760"/>
        <w:jc w:val="both"/>
        <w:rPr>
          <w:rFonts w:ascii="Times New Roman" w:hAnsi="Times New Roman" w:cs="Times New Roman"/>
          <w:sz w:val="28"/>
          <w:szCs w:val="28"/>
        </w:rPr>
      </w:pPr>
      <w:r w:rsidRPr="0060436F">
        <w:rPr>
          <w:rStyle w:val="2"/>
          <w:rFonts w:ascii="Times New Roman" w:hAnsi="Times New Roman" w:cs="Times New Roman"/>
          <w:color w:val="000000"/>
          <w:sz w:val="28"/>
          <w:szCs w:val="28"/>
        </w:rPr>
        <w:t>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персональных данных не предусмотрен федеральным законом;</w:t>
      </w:r>
    </w:p>
    <w:p w:rsidR="0060436F" w:rsidRPr="0060436F" w:rsidRDefault="0060436F" w:rsidP="0060436F">
      <w:pPr>
        <w:pStyle w:val="20"/>
        <w:numPr>
          <w:ilvl w:val="0"/>
          <w:numId w:val="25"/>
        </w:numPr>
        <w:shd w:val="clear" w:color="auto" w:fill="auto"/>
        <w:tabs>
          <w:tab w:val="left" w:pos="1068"/>
        </w:tabs>
        <w:spacing w:before="0" w:after="0" w:line="240" w:lineRule="auto"/>
        <w:ind w:firstLine="760"/>
        <w:jc w:val="both"/>
        <w:rPr>
          <w:rFonts w:ascii="Times New Roman" w:hAnsi="Times New Roman" w:cs="Times New Roman"/>
          <w:sz w:val="28"/>
          <w:szCs w:val="28"/>
        </w:rPr>
      </w:pPr>
      <w:r w:rsidRPr="0060436F">
        <w:rPr>
          <w:rStyle w:val="2"/>
          <w:rFonts w:ascii="Times New Roman" w:hAnsi="Times New Roman" w:cs="Times New Roman"/>
          <w:color w:val="000000"/>
          <w:sz w:val="28"/>
          <w:szCs w:val="28"/>
        </w:rPr>
        <w:t>сроки обработки персональных данных, в том числе сроки их хранения в Администрации;</w:t>
      </w:r>
    </w:p>
    <w:p w:rsidR="0060436F" w:rsidRPr="0060436F" w:rsidRDefault="0060436F" w:rsidP="0060436F">
      <w:pPr>
        <w:pStyle w:val="20"/>
        <w:numPr>
          <w:ilvl w:val="0"/>
          <w:numId w:val="25"/>
        </w:numPr>
        <w:shd w:val="clear" w:color="auto" w:fill="auto"/>
        <w:tabs>
          <w:tab w:val="left" w:pos="1193"/>
        </w:tabs>
        <w:spacing w:before="0" w:after="0" w:line="240" w:lineRule="auto"/>
        <w:ind w:firstLine="760"/>
        <w:jc w:val="both"/>
        <w:rPr>
          <w:rFonts w:ascii="Times New Roman" w:hAnsi="Times New Roman" w:cs="Times New Roman"/>
          <w:sz w:val="28"/>
          <w:szCs w:val="28"/>
        </w:rPr>
      </w:pPr>
      <w:r w:rsidRPr="0060436F">
        <w:rPr>
          <w:rStyle w:val="2"/>
          <w:rFonts w:ascii="Times New Roman" w:hAnsi="Times New Roman" w:cs="Times New Roman"/>
          <w:color w:val="000000"/>
          <w:sz w:val="28"/>
          <w:szCs w:val="28"/>
        </w:rPr>
        <w:t>порядок осуществления субъектом персональных данных прав, предусмотренных законодательством Российской Федерации в области персональных данных;</w:t>
      </w:r>
    </w:p>
    <w:p w:rsidR="0060436F" w:rsidRPr="0060436F" w:rsidRDefault="0060436F" w:rsidP="0060436F">
      <w:pPr>
        <w:pStyle w:val="20"/>
        <w:numPr>
          <w:ilvl w:val="0"/>
          <w:numId w:val="25"/>
        </w:numPr>
        <w:shd w:val="clear" w:color="auto" w:fill="auto"/>
        <w:tabs>
          <w:tab w:val="left" w:pos="1068"/>
        </w:tabs>
        <w:spacing w:before="0" w:after="0" w:line="240" w:lineRule="auto"/>
        <w:ind w:firstLine="760"/>
        <w:jc w:val="both"/>
        <w:rPr>
          <w:rFonts w:ascii="Times New Roman" w:hAnsi="Times New Roman" w:cs="Times New Roman"/>
          <w:sz w:val="28"/>
          <w:szCs w:val="28"/>
        </w:rPr>
      </w:pPr>
      <w:r w:rsidRPr="0060436F">
        <w:rPr>
          <w:rStyle w:val="2"/>
          <w:rFonts w:ascii="Times New Roman" w:hAnsi="Times New Roman" w:cs="Times New Roman"/>
          <w:color w:val="000000"/>
          <w:sz w:val="28"/>
          <w:szCs w:val="28"/>
        </w:rPr>
        <w:t>сведения об осуществленной или предполагаемой трансграничной передаче персональных данных;</w:t>
      </w:r>
    </w:p>
    <w:p w:rsidR="0060436F" w:rsidRPr="0060436F" w:rsidRDefault="0060436F" w:rsidP="0060436F">
      <w:pPr>
        <w:pStyle w:val="20"/>
        <w:numPr>
          <w:ilvl w:val="0"/>
          <w:numId w:val="25"/>
        </w:numPr>
        <w:shd w:val="clear" w:color="auto" w:fill="auto"/>
        <w:tabs>
          <w:tab w:val="left" w:pos="1068"/>
        </w:tabs>
        <w:spacing w:before="0" w:after="0" w:line="240" w:lineRule="auto"/>
        <w:ind w:firstLine="760"/>
        <w:jc w:val="both"/>
        <w:rPr>
          <w:rFonts w:ascii="Times New Roman" w:hAnsi="Times New Roman" w:cs="Times New Roman"/>
          <w:sz w:val="28"/>
          <w:szCs w:val="28"/>
        </w:rPr>
      </w:pPr>
      <w:r w:rsidRPr="0060436F">
        <w:rPr>
          <w:rStyle w:val="2"/>
          <w:rFonts w:ascii="Times New Roman" w:hAnsi="Times New Roman" w:cs="Times New Roman"/>
          <w:color w:val="000000"/>
          <w:sz w:val="28"/>
          <w:szCs w:val="28"/>
        </w:rPr>
        <w:t>наименование организации или фамилию, имя, отчество и адрес лица, осуществляющего обработку персональных данных по поручению Администрации, если обработка поручена или будет поручена такой организации или лицу;</w:t>
      </w:r>
    </w:p>
    <w:p w:rsidR="0060436F" w:rsidRPr="0060436F" w:rsidRDefault="0060436F" w:rsidP="0060436F">
      <w:pPr>
        <w:pStyle w:val="20"/>
        <w:numPr>
          <w:ilvl w:val="0"/>
          <w:numId w:val="25"/>
        </w:numPr>
        <w:shd w:val="clear" w:color="auto" w:fill="auto"/>
        <w:tabs>
          <w:tab w:val="left" w:pos="1199"/>
        </w:tabs>
        <w:spacing w:before="0" w:after="0" w:line="240" w:lineRule="auto"/>
        <w:ind w:firstLine="760"/>
        <w:jc w:val="both"/>
        <w:rPr>
          <w:rFonts w:ascii="Times New Roman" w:hAnsi="Times New Roman" w:cs="Times New Roman"/>
          <w:sz w:val="28"/>
          <w:szCs w:val="28"/>
        </w:rPr>
      </w:pPr>
      <w:r w:rsidRPr="0060436F">
        <w:rPr>
          <w:rStyle w:val="2"/>
          <w:rFonts w:ascii="Times New Roman" w:hAnsi="Times New Roman" w:cs="Times New Roman"/>
          <w:color w:val="000000"/>
          <w:sz w:val="28"/>
          <w:szCs w:val="28"/>
        </w:rPr>
        <w:t>иную информацию, предусмотренную законодательством Российской Федерации в области персональных данных.</w:t>
      </w:r>
    </w:p>
    <w:p w:rsidR="0060436F" w:rsidRPr="0060436F" w:rsidRDefault="0060436F" w:rsidP="0060436F">
      <w:pPr>
        <w:pStyle w:val="20"/>
        <w:shd w:val="clear" w:color="auto" w:fill="auto"/>
        <w:tabs>
          <w:tab w:val="left" w:pos="1068"/>
        </w:tabs>
        <w:spacing w:before="0" w:after="0" w:line="240" w:lineRule="auto"/>
        <w:ind w:left="180" w:firstLine="580"/>
        <w:jc w:val="both"/>
        <w:rPr>
          <w:rFonts w:ascii="Times New Roman" w:hAnsi="Times New Roman" w:cs="Times New Roman"/>
          <w:sz w:val="28"/>
          <w:szCs w:val="28"/>
        </w:rPr>
      </w:pPr>
      <w:r w:rsidRPr="0060436F">
        <w:rPr>
          <w:rStyle w:val="2"/>
          <w:rFonts w:ascii="Times New Roman" w:hAnsi="Times New Roman" w:cs="Times New Roman"/>
          <w:color w:val="000000"/>
          <w:sz w:val="28"/>
          <w:szCs w:val="28"/>
        </w:rPr>
        <w:t>3. Субъекты персональных данных вправе требовать от Администрации уточнения их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60436F" w:rsidRPr="0060436F" w:rsidRDefault="0060436F" w:rsidP="0060436F">
      <w:pPr>
        <w:pStyle w:val="20"/>
        <w:shd w:val="clear" w:color="auto" w:fill="auto"/>
        <w:tabs>
          <w:tab w:val="left" w:pos="1068"/>
        </w:tabs>
        <w:spacing w:before="0" w:after="0" w:line="240" w:lineRule="auto"/>
        <w:ind w:left="180" w:firstLine="580"/>
        <w:jc w:val="both"/>
        <w:rPr>
          <w:rFonts w:ascii="Times New Roman" w:hAnsi="Times New Roman" w:cs="Times New Roman"/>
          <w:sz w:val="28"/>
          <w:szCs w:val="28"/>
        </w:rPr>
      </w:pPr>
      <w:r w:rsidRPr="0060436F">
        <w:rPr>
          <w:rStyle w:val="2"/>
          <w:rFonts w:ascii="Times New Roman" w:hAnsi="Times New Roman" w:cs="Times New Roman"/>
          <w:color w:val="000000"/>
          <w:sz w:val="28"/>
          <w:szCs w:val="28"/>
        </w:rPr>
        <w:t xml:space="preserve">4. Информация, предусмотренная пунктом 2 настоящих Правил, </w:t>
      </w:r>
      <w:r w:rsidRPr="0060436F">
        <w:rPr>
          <w:rStyle w:val="2"/>
          <w:rFonts w:ascii="Times New Roman" w:hAnsi="Times New Roman" w:cs="Times New Roman"/>
          <w:color w:val="000000"/>
          <w:sz w:val="28"/>
          <w:szCs w:val="28"/>
        </w:rPr>
        <w:lastRenderedPageBreak/>
        <w:t>должна быть предоставлена субъекту персональных данных оператором в доступной форме, и в ней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rsidR="0060436F" w:rsidRPr="0060436F" w:rsidRDefault="0060436F" w:rsidP="0060436F">
      <w:pPr>
        <w:pStyle w:val="20"/>
        <w:shd w:val="clear" w:color="auto" w:fill="auto"/>
        <w:tabs>
          <w:tab w:val="left" w:pos="1130"/>
        </w:tabs>
        <w:spacing w:before="0" w:after="0" w:line="240" w:lineRule="auto"/>
        <w:ind w:left="180" w:firstLine="580"/>
        <w:jc w:val="both"/>
        <w:rPr>
          <w:rStyle w:val="2"/>
          <w:rFonts w:ascii="Times New Roman" w:hAnsi="Times New Roman" w:cs="Times New Roman"/>
          <w:color w:val="000000"/>
          <w:sz w:val="28"/>
          <w:szCs w:val="28"/>
        </w:rPr>
      </w:pPr>
    </w:p>
    <w:p w:rsidR="0060436F" w:rsidRPr="0060436F" w:rsidRDefault="0060436F" w:rsidP="0060436F">
      <w:pPr>
        <w:pStyle w:val="20"/>
        <w:shd w:val="clear" w:color="auto" w:fill="auto"/>
        <w:tabs>
          <w:tab w:val="left" w:pos="1130"/>
        </w:tabs>
        <w:spacing w:before="0" w:after="0" w:line="240" w:lineRule="auto"/>
        <w:ind w:left="180" w:firstLine="580"/>
        <w:jc w:val="both"/>
        <w:rPr>
          <w:rFonts w:ascii="Times New Roman" w:hAnsi="Times New Roman" w:cs="Times New Roman"/>
          <w:sz w:val="28"/>
          <w:szCs w:val="28"/>
        </w:rPr>
      </w:pPr>
      <w:r w:rsidRPr="0060436F">
        <w:rPr>
          <w:rStyle w:val="2"/>
          <w:rFonts w:ascii="Times New Roman" w:hAnsi="Times New Roman" w:cs="Times New Roman"/>
          <w:color w:val="000000"/>
          <w:sz w:val="28"/>
          <w:szCs w:val="28"/>
        </w:rPr>
        <w:t>5. Информация, предусмотренная пунктом 2 настоящих Правил, предоставляется субъекту персональных данных или его представителю специалистом Администрации, осуществляющим обработку соответствующих персональных данных, при обращении либо при получении запроса субъекта персональных данных или его представителя, содержащего:</w:t>
      </w:r>
    </w:p>
    <w:p w:rsidR="0060436F" w:rsidRPr="0060436F" w:rsidRDefault="0060436F" w:rsidP="0060436F">
      <w:pPr>
        <w:pStyle w:val="20"/>
        <w:numPr>
          <w:ilvl w:val="0"/>
          <w:numId w:val="26"/>
        </w:numPr>
        <w:shd w:val="clear" w:color="auto" w:fill="auto"/>
        <w:tabs>
          <w:tab w:val="left" w:pos="1130"/>
        </w:tabs>
        <w:spacing w:before="0" w:after="0" w:line="240" w:lineRule="auto"/>
        <w:ind w:firstLine="760"/>
        <w:jc w:val="both"/>
        <w:rPr>
          <w:rFonts w:ascii="Times New Roman" w:hAnsi="Times New Roman" w:cs="Times New Roman"/>
          <w:sz w:val="28"/>
          <w:szCs w:val="28"/>
        </w:rPr>
      </w:pPr>
      <w:r w:rsidRPr="0060436F">
        <w:rPr>
          <w:rStyle w:val="2"/>
          <w:rFonts w:ascii="Times New Roman" w:hAnsi="Times New Roman" w:cs="Times New Roman"/>
          <w:color w:val="000000"/>
          <w:sz w:val="28"/>
          <w:szCs w:val="28"/>
        </w:rPr>
        <w:t>номер, серию документа, удостоверяющего личность субъекта персональных данных или его представителя, дату выдачи, наименование органа, выдавшего его;</w:t>
      </w:r>
    </w:p>
    <w:p w:rsidR="0060436F" w:rsidRPr="0060436F" w:rsidRDefault="0060436F" w:rsidP="0060436F">
      <w:pPr>
        <w:pStyle w:val="20"/>
        <w:numPr>
          <w:ilvl w:val="0"/>
          <w:numId w:val="26"/>
        </w:numPr>
        <w:shd w:val="clear" w:color="auto" w:fill="auto"/>
        <w:tabs>
          <w:tab w:val="left" w:pos="1066"/>
        </w:tabs>
        <w:spacing w:before="0" w:after="0" w:line="240" w:lineRule="auto"/>
        <w:ind w:firstLine="760"/>
        <w:jc w:val="both"/>
        <w:rPr>
          <w:rFonts w:ascii="Times New Roman" w:hAnsi="Times New Roman" w:cs="Times New Roman"/>
          <w:sz w:val="28"/>
          <w:szCs w:val="28"/>
        </w:rPr>
      </w:pPr>
      <w:r w:rsidRPr="0060436F">
        <w:rPr>
          <w:rStyle w:val="2"/>
          <w:rFonts w:ascii="Times New Roman" w:hAnsi="Times New Roman" w:cs="Times New Roman"/>
          <w:color w:val="000000"/>
          <w:sz w:val="28"/>
          <w:szCs w:val="28"/>
        </w:rPr>
        <w:t>информацию, подтверждающую участие субъекта персональных данных в правоотношениях с Администрацией (документ, подтверждающий прием документов на участие в конкурсе, документов, представляемых в целях предоставления муниципальных услуг и (или) исполнения муниципальных функций), либо информацию, иным образом подтверждающую факт обработки персональных данных в Администрации, заверенную подписью субъекта персональных данных или его представителя.</w:t>
      </w:r>
    </w:p>
    <w:p w:rsidR="0060436F" w:rsidRPr="0060436F" w:rsidRDefault="0060436F" w:rsidP="0060436F">
      <w:pPr>
        <w:pStyle w:val="20"/>
        <w:shd w:val="clear" w:color="auto" w:fill="auto"/>
        <w:spacing w:before="0" w:after="0" w:line="240" w:lineRule="auto"/>
        <w:ind w:firstLine="760"/>
        <w:jc w:val="both"/>
        <w:rPr>
          <w:rFonts w:ascii="Times New Roman" w:hAnsi="Times New Roman" w:cs="Times New Roman"/>
          <w:sz w:val="28"/>
          <w:szCs w:val="28"/>
        </w:rPr>
      </w:pPr>
      <w:r w:rsidRPr="0060436F">
        <w:rPr>
          <w:rStyle w:val="2"/>
          <w:rFonts w:ascii="Times New Roman" w:hAnsi="Times New Roman" w:cs="Times New Roman"/>
          <w:color w:val="000000"/>
          <w:sz w:val="28"/>
          <w:szCs w:val="28"/>
        </w:rPr>
        <w:t>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60436F" w:rsidRPr="0060436F" w:rsidRDefault="0060436F" w:rsidP="0060436F">
      <w:pPr>
        <w:pStyle w:val="20"/>
        <w:shd w:val="clear" w:color="auto" w:fill="auto"/>
        <w:tabs>
          <w:tab w:val="left" w:pos="1028"/>
        </w:tabs>
        <w:spacing w:before="0" w:after="0" w:line="240" w:lineRule="auto"/>
        <w:ind w:firstLine="760"/>
        <w:jc w:val="both"/>
        <w:rPr>
          <w:rFonts w:ascii="Times New Roman" w:hAnsi="Times New Roman" w:cs="Times New Roman"/>
          <w:sz w:val="28"/>
          <w:szCs w:val="28"/>
        </w:rPr>
      </w:pPr>
      <w:r w:rsidRPr="0060436F">
        <w:rPr>
          <w:rStyle w:val="2"/>
          <w:rFonts w:ascii="Times New Roman" w:hAnsi="Times New Roman" w:cs="Times New Roman"/>
          <w:color w:val="000000"/>
          <w:sz w:val="28"/>
          <w:szCs w:val="28"/>
        </w:rPr>
        <w:t xml:space="preserve">6. </w:t>
      </w:r>
      <w:proofErr w:type="gramStart"/>
      <w:r w:rsidRPr="0060436F">
        <w:rPr>
          <w:rStyle w:val="2"/>
          <w:rFonts w:ascii="Times New Roman" w:hAnsi="Times New Roman" w:cs="Times New Roman"/>
          <w:color w:val="000000"/>
          <w:sz w:val="28"/>
          <w:szCs w:val="28"/>
        </w:rPr>
        <w:t>В случае если информация, предусмотренная пунктом 2 настоящих Правил, а также обрабатываемые персональные данные были предоставлены для ознакомления субъекту персональных данных, субъект персональных данных вправе повторно обратиться в Администрацию лично или направить повторный запрос в целях получения указанной информации и ознакомления с персональными данными не ранее чем через тридцать дней после первоначального обращения или направления первоначального запроса, если более короткий</w:t>
      </w:r>
      <w:proofErr w:type="gramEnd"/>
      <w:r w:rsidRPr="0060436F">
        <w:rPr>
          <w:rStyle w:val="2"/>
          <w:rFonts w:ascii="Times New Roman" w:hAnsi="Times New Roman" w:cs="Times New Roman"/>
          <w:color w:val="000000"/>
          <w:sz w:val="28"/>
          <w:szCs w:val="28"/>
        </w:rPr>
        <w:t xml:space="preserve"> срок не установлен законодательством Российской Федерации или договором, стороной которого либо выгодоприобретателем или поручителем по которому является субъект персональных данных.</w:t>
      </w:r>
    </w:p>
    <w:p w:rsidR="0060436F" w:rsidRPr="0060436F" w:rsidRDefault="0060436F" w:rsidP="0060436F">
      <w:pPr>
        <w:pStyle w:val="20"/>
        <w:shd w:val="clear" w:color="auto" w:fill="auto"/>
        <w:spacing w:before="0" w:after="0" w:line="240" w:lineRule="auto"/>
        <w:ind w:firstLine="760"/>
        <w:jc w:val="both"/>
        <w:rPr>
          <w:rFonts w:ascii="Times New Roman" w:hAnsi="Times New Roman" w:cs="Times New Roman"/>
          <w:sz w:val="28"/>
          <w:szCs w:val="28"/>
        </w:rPr>
      </w:pPr>
      <w:r w:rsidRPr="0060436F">
        <w:rPr>
          <w:rStyle w:val="2"/>
          <w:rFonts w:ascii="Times New Roman" w:hAnsi="Times New Roman" w:cs="Times New Roman"/>
          <w:color w:val="000000"/>
          <w:sz w:val="28"/>
          <w:szCs w:val="28"/>
        </w:rPr>
        <w:t xml:space="preserve">7.  </w:t>
      </w:r>
      <w:proofErr w:type="gramStart"/>
      <w:r w:rsidRPr="0060436F">
        <w:rPr>
          <w:rStyle w:val="2"/>
          <w:rFonts w:ascii="Times New Roman" w:hAnsi="Times New Roman" w:cs="Times New Roman"/>
          <w:color w:val="000000"/>
          <w:sz w:val="28"/>
          <w:szCs w:val="28"/>
        </w:rPr>
        <w:t>Субъект персональных данных вправе повторно обратиться в Администрацию лично или направить повторный запрос в целях получения информации, предусмотренной пунктом 2 настоящих Правил, а также в целях ознакомления с обрабатываемыми персональными данными до истечения срока, указанного в пункте 6 настоящих Правил, в случае, если такие сведения и (или) обрабатываемые персональные данные не были предоставлены ему для ознакомления в полном объеме по</w:t>
      </w:r>
      <w:proofErr w:type="gramEnd"/>
      <w:r w:rsidRPr="0060436F">
        <w:rPr>
          <w:rStyle w:val="2"/>
          <w:rFonts w:ascii="Times New Roman" w:hAnsi="Times New Roman" w:cs="Times New Roman"/>
          <w:color w:val="000000"/>
          <w:sz w:val="28"/>
          <w:szCs w:val="28"/>
        </w:rPr>
        <w:t xml:space="preserve"> результатам рассмотрения первоначального обращения. Повторный запрос наряду со сведениями, указанными в пункте 5 настоящих Правил, должен содержать обоснование направления повторного запроса.</w:t>
      </w:r>
    </w:p>
    <w:p w:rsidR="0060436F" w:rsidRPr="0060436F" w:rsidRDefault="0060436F" w:rsidP="0060436F">
      <w:pPr>
        <w:pStyle w:val="20"/>
        <w:shd w:val="clear" w:color="auto" w:fill="auto"/>
        <w:tabs>
          <w:tab w:val="left" w:pos="1028"/>
        </w:tabs>
        <w:spacing w:before="0" w:after="0" w:line="240" w:lineRule="auto"/>
        <w:ind w:firstLine="760"/>
        <w:jc w:val="both"/>
        <w:rPr>
          <w:rFonts w:ascii="Times New Roman" w:hAnsi="Times New Roman" w:cs="Times New Roman"/>
          <w:sz w:val="28"/>
          <w:szCs w:val="28"/>
        </w:rPr>
      </w:pPr>
      <w:r w:rsidRPr="0060436F">
        <w:rPr>
          <w:rStyle w:val="2"/>
          <w:rFonts w:ascii="Times New Roman" w:hAnsi="Times New Roman" w:cs="Times New Roman"/>
          <w:color w:val="000000"/>
          <w:sz w:val="28"/>
          <w:szCs w:val="28"/>
        </w:rPr>
        <w:t xml:space="preserve">8. Администрация (уполномоченное должностное лицо Администрации) вправе отказать субъекту персональных данных в </w:t>
      </w:r>
      <w:r w:rsidRPr="0060436F">
        <w:rPr>
          <w:rStyle w:val="2"/>
          <w:rFonts w:ascii="Times New Roman" w:hAnsi="Times New Roman" w:cs="Times New Roman"/>
          <w:color w:val="000000"/>
          <w:sz w:val="28"/>
          <w:szCs w:val="28"/>
        </w:rPr>
        <w:lastRenderedPageBreak/>
        <w:t>выполнении повторного запроса, не соответствующего условиям, предусмотренным пунктами 6 и 7 настоящих Правил. Такой отказ должен быть мотивированным.</w:t>
      </w:r>
    </w:p>
    <w:p w:rsidR="0060436F" w:rsidRPr="0060436F" w:rsidRDefault="0060436F" w:rsidP="0060436F">
      <w:pPr>
        <w:pStyle w:val="20"/>
        <w:shd w:val="clear" w:color="auto" w:fill="auto"/>
        <w:tabs>
          <w:tab w:val="left" w:pos="1038"/>
        </w:tabs>
        <w:spacing w:before="0" w:after="0" w:line="240" w:lineRule="auto"/>
        <w:ind w:firstLine="760"/>
        <w:jc w:val="both"/>
        <w:rPr>
          <w:rFonts w:ascii="Times New Roman" w:hAnsi="Times New Roman" w:cs="Times New Roman"/>
          <w:sz w:val="28"/>
          <w:szCs w:val="28"/>
        </w:rPr>
      </w:pPr>
      <w:r w:rsidRPr="0060436F">
        <w:rPr>
          <w:rStyle w:val="2"/>
          <w:rFonts w:ascii="Times New Roman" w:hAnsi="Times New Roman" w:cs="Times New Roman"/>
          <w:color w:val="000000"/>
          <w:sz w:val="28"/>
          <w:szCs w:val="28"/>
        </w:rPr>
        <w:t>9. Право субъекта персональных данных на доступ к его персональным данным может быть ограничено в соответствии с федеральными законами (пункт 8 статьи 14 Федерального закона «О персональных данных»).</w:t>
      </w:r>
    </w:p>
    <w:p w:rsidR="0060436F" w:rsidRPr="0060436F" w:rsidRDefault="0060436F" w:rsidP="0060436F">
      <w:pPr>
        <w:pStyle w:val="20"/>
        <w:shd w:val="clear" w:color="auto" w:fill="auto"/>
        <w:tabs>
          <w:tab w:val="left" w:pos="1158"/>
        </w:tabs>
        <w:spacing w:before="0" w:after="0" w:line="240" w:lineRule="auto"/>
        <w:ind w:firstLine="760"/>
        <w:jc w:val="both"/>
        <w:rPr>
          <w:rFonts w:ascii="Times New Roman" w:hAnsi="Times New Roman" w:cs="Times New Roman"/>
          <w:sz w:val="28"/>
          <w:szCs w:val="28"/>
        </w:rPr>
      </w:pPr>
      <w:r w:rsidRPr="0060436F">
        <w:rPr>
          <w:rStyle w:val="2"/>
          <w:rFonts w:ascii="Times New Roman" w:hAnsi="Times New Roman" w:cs="Times New Roman"/>
          <w:color w:val="000000"/>
          <w:sz w:val="28"/>
          <w:szCs w:val="28"/>
        </w:rPr>
        <w:t>10. Запросы субъектов персональных данных или их представителей регистрируются в день их поступления в журнале учета запросов субъектов персональных данных или их представителей по форме согласно приложению к настоящим Правилам.</w:t>
      </w:r>
    </w:p>
    <w:p w:rsidR="0060436F" w:rsidRPr="0060436F" w:rsidRDefault="0060436F" w:rsidP="0060436F">
      <w:pPr>
        <w:pStyle w:val="20"/>
        <w:shd w:val="clear" w:color="auto" w:fill="auto"/>
        <w:tabs>
          <w:tab w:val="left" w:pos="1244"/>
        </w:tabs>
        <w:spacing w:before="0" w:after="0" w:line="240" w:lineRule="auto"/>
        <w:ind w:firstLine="760"/>
        <w:jc w:val="both"/>
        <w:rPr>
          <w:rFonts w:ascii="Times New Roman" w:hAnsi="Times New Roman" w:cs="Times New Roman"/>
          <w:sz w:val="28"/>
          <w:szCs w:val="28"/>
        </w:rPr>
      </w:pPr>
      <w:r w:rsidRPr="0060436F">
        <w:rPr>
          <w:rStyle w:val="2"/>
          <w:rFonts w:ascii="Times New Roman" w:hAnsi="Times New Roman" w:cs="Times New Roman"/>
          <w:color w:val="000000"/>
          <w:sz w:val="28"/>
          <w:szCs w:val="28"/>
        </w:rPr>
        <w:t>11. Журнал учета запросов субъектов персональных данных или их представителей ведется специалистом Администрации, осуществляющим обработку персональных данных.</w:t>
      </w:r>
    </w:p>
    <w:p w:rsidR="0060436F" w:rsidRPr="0060436F" w:rsidRDefault="0060436F" w:rsidP="0060436F">
      <w:pPr>
        <w:pStyle w:val="20"/>
        <w:shd w:val="clear" w:color="auto" w:fill="auto"/>
        <w:tabs>
          <w:tab w:val="left" w:pos="1244"/>
        </w:tabs>
        <w:spacing w:before="0" w:after="0" w:line="240" w:lineRule="auto"/>
        <w:ind w:firstLine="760"/>
        <w:jc w:val="both"/>
        <w:rPr>
          <w:rFonts w:ascii="Times New Roman" w:hAnsi="Times New Roman" w:cs="Times New Roman"/>
          <w:sz w:val="28"/>
          <w:szCs w:val="28"/>
        </w:rPr>
      </w:pPr>
      <w:r w:rsidRPr="0060436F">
        <w:rPr>
          <w:rStyle w:val="2"/>
          <w:rFonts w:ascii="Times New Roman" w:hAnsi="Times New Roman" w:cs="Times New Roman"/>
          <w:color w:val="000000"/>
          <w:sz w:val="28"/>
          <w:szCs w:val="28"/>
        </w:rPr>
        <w:t>12. На запросе проставляется входящий номер и дата регистрации. Запрос прочитывается, проверяется на повторность, при необходимости сверяется с находящейся в архиве предыдущей перепиской.</w:t>
      </w:r>
    </w:p>
    <w:p w:rsidR="0060436F" w:rsidRPr="0060436F" w:rsidRDefault="0060436F" w:rsidP="0060436F">
      <w:pPr>
        <w:pStyle w:val="20"/>
        <w:shd w:val="clear" w:color="auto" w:fill="auto"/>
        <w:tabs>
          <w:tab w:val="left" w:pos="1244"/>
        </w:tabs>
        <w:spacing w:before="0" w:after="0" w:line="240" w:lineRule="auto"/>
        <w:ind w:firstLine="760"/>
        <w:jc w:val="both"/>
        <w:rPr>
          <w:rFonts w:ascii="Times New Roman" w:hAnsi="Times New Roman" w:cs="Times New Roman"/>
          <w:sz w:val="28"/>
          <w:szCs w:val="28"/>
        </w:rPr>
      </w:pPr>
      <w:r w:rsidRPr="0060436F">
        <w:rPr>
          <w:rStyle w:val="2"/>
          <w:rFonts w:ascii="Times New Roman" w:hAnsi="Times New Roman" w:cs="Times New Roman"/>
          <w:color w:val="000000"/>
          <w:sz w:val="28"/>
          <w:szCs w:val="28"/>
        </w:rPr>
        <w:t xml:space="preserve">13. Прошедшие регистрацию запросы в тот же день докладываются главе </w:t>
      </w:r>
      <w:r w:rsidR="001A5AC2">
        <w:rPr>
          <w:rStyle w:val="2"/>
          <w:rFonts w:ascii="Times New Roman" w:hAnsi="Times New Roman" w:cs="Times New Roman"/>
          <w:sz w:val="28"/>
          <w:szCs w:val="28"/>
        </w:rPr>
        <w:t>Ждано</w:t>
      </w:r>
      <w:r w:rsidRPr="0060436F">
        <w:rPr>
          <w:rStyle w:val="2"/>
          <w:rFonts w:ascii="Times New Roman" w:hAnsi="Times New Roman" w:cs="Times New Roman"/>
          <w:sz w:val="28"/>
          <w:szCs w:val="28"/>
        </w:rPr>
        <w:t>вского муниципального образования</w:t>
      </w:r>
      <w:r w:rsidRPr="0060436F">
        <w:rPr>
          <w:rStyle w:val="2"/>
          <w:rFonts w:ascii="Times New Roman" w:hAnsi="Times New Roman" w:cs="Times New Roman"/>
          <w:color w:val="000000"/>
          <w:sz w:val="28"/>
          <w:szCs w:val="28"/>
        </w:rPr>
        <w:t>, который определяет порядок и сроки их рассмотрения, дает по каждому из них письменное указание исполнителям.</w:t>
      </w:r>
    </w:p>
    <w:p w:rsidR="0060436F" w:rsidRPr="0060436F" w:rsidRDefault="0060436F" w:rsidP="0060436F">
      <w:pPr>
        <w:pStyle w:val="20"/>
        <w:shd w:val="clear" w:color="auto" w:fill="auto"/>
        <w:tabs>
          <w:tab w:val="left" w:pos="1344"/>
        </w:tabs>
        <w:spacing w:before="0" w:after="0" w:line="240" w:lineRule="auto"/>
        <w:ind w:firstLine="760"/>
        <w:jc w:val="both"/>
        <w:rPr>
          <w:rFonts w:ascii="Times New Roman" w:hAnsi="Times New Roman" w:cs="Times New Roman"/>
          <w:sz w:val="28"/>
          <w:szCs w:val="28"/>
        </w:rPr>
      </w:pPr>
      <w:r w:rsidRPr="0060436F">
        <w:rPr>
          <w:rStyle w:val="2"/>
          <w:rFonts w:ascii="Times New Roman" w:hAnsi="Times New Roman" w:cs="Times New Roman"/>
          <w:color w:val="000000"/>
          <w:sz w:val="28"/>
          <w:szCs w:val="28"/>
        </w:rPr>
        <w:t xml:space="preserve">14. Глава </w:t>
      </w:r>
      <w:r w:rsidR="001A5AC2">
        <w:rPr>
          <w:rStyle w:val="2"/>
          <w:rFonts w:ascii="Times New Roman" w:hAnsi="Times New Roman" w:cs="Times New Roman"/>
          <w:sz w:val="28"/>
          <w:szCs w:val="28"/>
        </w:rPr>
        <w:t>Ждано</w:t>
      </w:r>
      <w:r w:rsidRPr="0060436F">
        <w:rPr>
          <w:rStyle w:val="2"/>
          <w:rFonts w:ascii="Times New Roman" w:hAnsi="Times New Roman" w:cs="Times New Roman"/>
          <w:sz w:val="28"/>
          <w:szCs w:val="28"/>
        </w:rPr>
        <w:t>вского муниципального образования</w:t>
      </w:r>
      <w:r w:rsidRPr="0060436F">
        <w:rPr>
          <w:rStyle w:val="2"/>
          <w:rFonts w:ascii="Times New Roman" w:hAnsi="Times New Roman" w:cs="Times New Roman"/>
          <w:color w:val="000000"/>
          <w:sz w:val="28"/>
          <w:szCs w:val="28"/>
        </w:rPr>
        <w:t xml:space="preserve"> и должностное лицо, ответственное за организацию обработки персональных данных в Администрации, при рассмотрении и разрешении запросов обязаны:</w:t>
      </w:r>
    </w:p>
    <w:p w:rsidR="0060436F" w:rsidRPr="0060436F" w:rsidRDefault="0060436F" w:rsidP="0060436F">
      <w:pPr>
        <w:pStyle w:val="20"/>
        <w:shd w:val="clear" w:color="auto" w:fill="auto"/>
        <w:spacing w:before="0" w:after="0" w:line="240" w:lineRule="auto"/>
        <w:ind w:firstLine="760"/>
        <w:jc w:val="both"/>
        <w:rPr>
          <w:rFonts w:ascii="Times New Roman" w:hAnsi="Times New Roman" w:cs="Times New Roman"/>
          <w:sz w:val="28"/>
          <w:szCs w:val="28"/>
        </w:rPr>
      </w:pPr>
      <w:r w:rsidRPr="0060436F">
        <w:rPr>
          <w:rStyle w:val="2"/>
          <w:rFonts w:ascii="Times New Roman" w:hAnsi="Times New Roman" w:cs="Times New Roman"/>
          <w:color w:val="000000"/>
          <w:sz w:val="28"/>
          <w:szCs w:val="28"/>
        </w:rPr>
        <w:t>внимательно разобраться в их существе, в случае необходимости истребовать дополнительные материалы или направить сотрудников на места для проверки фактов, изложенных в запросах, принять другие меры для объективного разрешения поставленных заявителями вопросов, выявления и устранения причин и условий, порождающих факты нарушения законодательства о персональных данных;</w:t>
      </w:r>
    </w:p>
    <w:p w:rsidR="0060436F" w:rsidRPr="0060436F" w:rsidRDefault="0060436F" w:rsidP="0060436F">
      <w:pPr>
        <w:pStyle w:val="20"/>
        <w:shd w:val="clear" w:color="auto" w:fill="auto"/>
        <w:spacing w:before="0" w:after="0" w:line="240" w:lineRule="auto"/>
        <w:ind w:firstLine="760"/>
        <w:jc w:val="both"/>
        <w:rPr>
          <w:rFonts w:ascii="Times New Roman" w:hAnsi="Times New Roman" w:cs="Times New Roman"/>
          <w:sz w:val="28"/>
          <w:szCs w:val="28"/>
        </w:rPr>
      </w:pPr>
      <w:r w:rsidRPr="0060436F">
        <w:rPr>
          <w:rStyle w:val="2"/>
          <w:rFonts w:ascii="Times New Roman" w:hAnsi="Times New Roman" w:cs="Times New Roman"/>
          <w:color w:val="000000"/>
          <w:sz w:val="28"/>
          <w:szCs w:val="28"/>
        </w:rPr>
        <w:t>принять по ним законные, обоснованные и мотивированные решения и обеспечивать своевременное и качественное их исполнение;</w:t>
      </w:r>
    </w:p>
    <w:p w:rsidR="0060436F" w:rsidRPr="0060436F" w:rsidRDefault="0060436F" w:rsidP="0060436F">
      <w:pPr>
        <w:pStyle w:val="20"/>
        <w:shd w:val="clear" w:color="auto" w:fill="auto"/>
        <w:spacing w:before="0" w:after="0" w:line="240" w:lineRule="auto"/>
        <w:ind w:firstLine="760"/>
        <w:jc w:val="both"/>
        <w:rPr>
          <w:rFonts w:ascii="Times New Roman" w:hAnsi="Times New Roman" w:cs="Times New Roman"/>
          <w:sz w:val="28"/>
          <w:szCs w:val="28"/>
        </w:rPr>
      </w:pPr>
      <w:r w:rsidRPr="0060436F">
        <w:rPr>
          <w:rStyle w:val="2"/>
          <w:rFonts w:ascii="Times New Roman" w:hAnsi="Times New Roman" w:cs="Times New Roman"/>
          <w:color w:val="000000"/>
          <w:sz w:val="28"/>
          <w:szCs w:val="28"/>
        </w:rPr>
        <w:t>обеспечить информирование в письменной форме заявителей о решениях, принятых по их запросам, со ссылками на законодательство Российской Федерации, а в случае отклонения запросов - разъяснение порядка обжалования принятых решений.</w:t>
      </w:r>
    </w:p>
    <w:p w:rsidR="0060436F" w:rsidRPr="0060436F" w:rsidRDefault="0060436F" w:rsidP="0060436F">
      <w:pPr>
        <w:pStyle w:val="20"/>
        <w:shd w:val="clear" w:color="auto" w:fill="auto"/>
        <w:tabs>
          <w:tab w:val="left" w:pos="1344"/>
        </w:tabs>
        <w:spacing w:before="0" w:after="0" w:line="240" w:lineRule="auto"/>
        <w:ind w:firstLine="720"/>
        <w:jc w:val="both"/>
        <w:rPr>
          <w:rFonts w:ascii="Times New Roman" w:hAnsi="Times New Roman" w:cs="Times New Roman"/>
          <w:sz w:val="28"/>
          <w:szCs w:val="28"/>
        </w:rPr>
      </w:pPr>
      <w:r w:rsidRPr="0060436F">
        <w:rPr>
          <w:rStyle w:val="2"/>
          <w:rFonts w:ascii="Times New Roman" w:hAnsi="Times New Roman" w:cs="Times New Roman"/>
          <w:color w:val="000000"/>
          <w:sz w:val="28"/>
          <w:szCs w:val="28"/>
        </w:rPr>
        <w:t xml:space="preserve">15. </w:t>
      </w:r>
      <w:proofErr w:type="gramStart"/>
      <w:r w:rsidRPr="0060436F">
        <w:rPr>
          <w:rStyle w:val="2"/>
          <w:rFonts w:ascii="Times New Roman" w:hAnsi="Times New Roman" w:cs="Times New Roman"/>
          <w:color w:val="000000"/>
          <w:sz w:val="28"/>
          <w:szCs w:val="28"/>
        </w:rPr>
        <w:t>Должностное лицо, ответственное за организацию обработки персональных данных в Администрации обязано обеспечить сообщение субъекту персональных данных или его представителю информации о наличии персональных данных, относящихся к соответствующему субъекту персональных данных, а также предоставление возможности ознакомления с этими персональными данными в течение тридцати календарных дней с даты получения запроса субъекта персональных данных или его представителя.</w:t>
      </w:r>
      <w:proofErr w:type="gramEnd"/>
    </w:p>
    <w:p w:rsidR="0060436F" w:rsidRPr="0060436F" w:rsidRDefault="0060436F" w:rsidP="0060436F">
      <w:pPr>
        <w:pStyle w:val="20"/>
        <w:shd w:val="clear" w:color="auto" w:fill="auto"/>
        <w:spacing w:before="0" w:after="0" w:line="240" w:lineRule="auto"/>
        <w:jc w:val="both"/>
        <w:rPr>
          <w:rFonts w:ascii="Times New Roman" w:hAnsi="Times New Roman" w:cs="Times New Roman"/>
          <w:sz w:val="28"/>
          <w:szCs w:val="28"/>
        </w:rPr>
      </w:pPr>
      <w:r w:rsidRPr="0060436F">
        <w:rPr>
          <w:rStyle w:val="2"/>
          <w:rFonts w:ascii="Times New Roman" w:hAnsi="Times New Roman" w:cs="Times New Roman"/>
          <w:color w:val="000000"/>
          <w:sz w:val="28"/>
          <w:szCs w:val="28"/>
        </w:rPr>
        <w:t xml:space="preserve"> </w:t>
      </w:r>
      <w:r w:rsidRPr="0060436F">
        <w:rPr>
          <w:rStyle w:val="2"/>
          <w:rFonts w:ascii="Times New Roman" w:hAnsi="Times New Roman" w:cs="Times New Roman"/>
          <w:color w:val="000000"/>
          <w:sz w:val="28"/>
          <w:szCs w:val="28"/>
        </w:rPr>
        <w:tab/>
        <w:t xml:space="preserve">16. </w:t>
      </w:r>
      <w:proofErr w:type="gramStart"/>
      <w:r w:rsidRPr="0060436F">
        <w:rPr>
          <w:rStyle w:val="2"/>
          <w:rFonts w:ascii="Times New Roman" w:hAnsi="Times New Roman" w:cs="Times New Roman"/>
          <w:color w:val="000000"/>
          <w:sz w:val="28"/>
          <w:szCs w:val="28"/>
        </w:rPr>
        <w:t xml:space="preserve">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получении запроса субъекта персональных данных или его представителя должностное лицо, ответственное за организацию </w:t>
      </w:r>
      <w:r w:rsidRPr="0060436F">
        <w:rPr>
          <w:rStyle w:val="2"/>
          <w:rFonts w:ascii="Times New Roman" w:hAnsi="Times New Roman" w:cs="Times New Roman"/>
          <w:color w:val="000000"/>
          <w:sz w:val="28"/>
          <w:szCs w:val="28"/>
        </w:rPr>
        <w:lastRenderedPageBreak/>
        <w:t>обработки персональных данных в Администрации, обязано обеспечить подготовку в письменной форме мотивированного ответа, содержащего ссылку на положение части 8 статьи 14 Федерального</w:t>
      </w:r>
      <w:proofErr w:type="gramEnd"/>
      <w:r w:rsidRPr="0060436F">
        <w:rPr>
          <w:rStyle w:val="2"/>
          <w:rFonts w:ascii="Times New Roman" w:hAnsi="Times New Roman" w:cs="Times New Roman"/>
          <w:color w:val="000000"/>
          <w:sz w:val="28"/>
          <w:szCs w:val="28"/>
        </w:rPr>
        <w:t xml:space="preserve"> закона «О персональных данных» или иного федерального закона, являющееся основанием для такого отказа, в срок, не превышающий тридцати дней </w:t>
      </w:r>
      <w:proofErr w:type="gramStart"/>
      <w:r w:rsidRPr="0060436F">
        <w:rPr>
          <w:rStyle w:val="2"/>
          <w:rFonts w:ascii="Times New Roman" w:hAnsi="Times New Roman" w:cs="Times New Roman"/>
          <w:color w:val="000000"/>
          <w:sz w:val="28"/>
          <w:szCs w:val="28"/>
        </w:rPr>
        <w:t>с даты получения</w:t>
      </w:r>
      <w:proofErr w:type="gramEnd"/>
      <w:r w:rsidRPr="0060436F">
        <w:rPr>
          <w:rStyle w:val="2"/>
          <w:rFonts w:ascii="Times New Roman" w:hAnsi="Times New Roman" w:cs="Times New Roman"/>
          <w:color w:val="000000"/>
          <w:sz w:val="28"/>
          <w:szCs w:val="28"/>
        </w:rPr>
        <w:t xml:space="preserve"> запроса субъекта персональных данных или его представителя.</w:t>
      </w:r>
    </w:p>
    <w:p w:rsidR="0060436F" w:rsidRPr="0060436F" w:rsidRDefault="0060436F" w:rsidP="0060436F">
      <w:pPr>
        <w:pStyle w:val="20"/>
        <w:shd w:val="clear" w:color="auto" w:fill="auto"/>
        <w:tabs>
          <w:tab w:val="left" w:pos="1244"/>
        </w:tabs>
        <w:spacing w:before="0" w:after="0" w:line="240" w:lineRule="auto"/>
        <w:ind w:firstLine="760"/>
        <w:jc w:val="both"/>
        <w:rPr>
          <w:rFonts w:ascii="Times New Roman" w:hAnsi="Times New Roman" w:cs="Times New Roman"/>
          <w:sz w:val="28"/>
          <w:szCs w:val="28"/>
        </w:rPr>
      </w:pPr>
      <w:r w:rsidRPr="0060436F">
        <w:rPr>
          <w:rStyle w:val="2"/>
          <w:rFonts w:ascii="Times New Roman" w:hAnsi="Times New Roman" w:cs="Times New Roman"/>
          <w:color w:val="000000"/>
          <w:sz w:val="28"/>
          <w:szCs w:val="28"/>
        </w:rPr>
        <w:t>17. Администрация предоставляет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w:t>
      </w:r>
    </w:p>
    <w:p w:rsidR="0060436F" w:rsidRPr="0060436F" w:rsidRDefault="0060436F" w:rsidP="0060436F">
      <w:pPr>
        <w:pStyle w:val="20"/>
        <w:shd w:val="clear" w:color="auto" w:fill="auto"/>
        <w:tabs>
          <w:tab w:val="left" w:pos="1206"/>
        </w:tabs>
        <w:spacing w:before="0" w:after="0" w:line="240" w:lineRule="auto"/>
        <w:ind w:firstLine="720"/>
        <w:jc w:val="both"/>
        <w:rPr>
          <w:rFonts w:ascii="Times New Roman" w:hAnsi="Times New Roman" w:cs="Times New Roman"/>
          <w:sz w:val="28"/>
          <w:szCs w:val="28"/>
        </w:rPr>
      </w:pPr>
      <w:r w:rsidRPr="0060436F">
        <w:rPr>
          <w:rStyle w:val="2"/>
          <w:rFonts w:ascii="Times New Roman" w:hAnsi="Times New Roman" w:cs="Times New Roman"/>
          <w:color w:val="000000"/>
          <w:sz w:val="28"/>
          <w:szCs w:val="28"/>
        </w:rPr>
        <w:t xml:space="preserve">18. </w:t>
      </w:r>
      <w:proofErr w:type="gramStart"/>
      <w:r w:rsidRPr="0060436F">
        <w:rPr>
          <w:rStyle w:val="2"/>
          <w:rFonts w:ascii="Times New Roman" w:hAnsi="Times New Roman" w:cs="Times New Roman"/>
          <w:color w:val="000000"/>
          <w:sz w:val="28"/>
          <w:szCs w:val="28"/>
        </w:rPr>
        <w:t>В срок, не превышающий семи рабочих дней со дня предоставления</w:t>
      </w:r>
      <w:r w:rsidRPr="0060436F">
        <w:rPr>
          <w:rFonts w:ascii="Times New Roman" w:hAnsi="Times New Roman" w:cs="Times New Roman"/>
          <w:sz w:val="28"/>
          <w:szCs w:val="28"/>
        </w:rPr>
        <w:t xml:space="preserve"> </w:t>
      </w:r>
      <w:r w:rsidRPr="0060436F">
        <w:rPr>
          <w:rStyle w:val="2"/>
          <w:rFonts w:ascii="Times New Roman" w:hAnsi="Times New Roman" w:cs="Times New Roman"/>
          <w:color w:val="000000"/>
          <w:sz w:val="28"/>
          <w:szCs w:val="28"/>
        </w:rPr>
        <w:t>субъектом персональных данных или его представителем сведений,</w:t>
      </w:r>
      <w:r w:rsidRPr="0060436F">
        <w:rPr>
          <w:rFonts w:ascii="Times New Roman" w:hAnsi="Times New Roman" w:cs="Times New Roman"/>
          <w:sz w:val="28"/>
          <w:szCs w:val="28"/>
        </w:rPr>
        <w:t xml:space="preserve"> п</w:t>
      </w:r>
      <w:r w:rsidRPr="0060436F">
        <w:rPr>
          <w:rStyle w:val="2"/>
          <w:rFonts w:ascii="Times New Roman" w:hAnsi="Times New Roman" w:cs="Times New Roman"/>
          <w:color w:val="000000"/>
          <w:sz w:val="28"/>
          <w:szCs w:val="28"/>
        </w:rPr>
        <w:t>одтверждающих, что персональные данные являются неполными, неточными или неактуальными, должностное лицо, ответственное за организацию обработки персональных данных в Администрации, обязано проконтролировать внесение в персональные данные необходимых изменений должностными лицами, указанными в соответствующем Перечне должностей, замещение которых предусматривает осуществление обработки персональных данных либо осуществление</w:t>
      </w:r>
      <w:proofErr w:type="gramEnd"/>
      <w:r w:rsidRPr="0060436F">
        <w:rPr>
          <w:rStyle w:val="2"/>
          <w:rFonts w:ascii="Times New Roman" w:hAnsi="Times New Roman" w:cs="Times New Roman"/>
          <w:color w:val="000000"/>
          <w:sz w:val="28"/>
          <w:szCs w:val="28"/>
        </w:rPr>
        <w:t xml:space="preserve"> доступа к персональным данным.</w:t>
      </w:r>
    </w:p>
    <w:p w:rsidR="0060436F" w:rsidRPr="0060436F" w:rsidRDefault="0060436F" w:rsidP="0060436F">
      <w:pPr>
        <w:pStyle w:val="20"/>
        <w:shd w:val="clear" w:color="auto" w:fill="auto"/>
        <w:tabs>
          <w:tab w:val="left" w:pos="1206"/>
        </w:tabs>
        <w:spacing w:before="0" w:after="0" w:line="240" w:lineRule="auto"/>
        <w:ind w:firstLine="720"/>
        <w:jc w:val="both"/>
        <w:rPr>
          <w:rFonts w:ascii="Times New Roman" w:hAnsi="Times New Roman" w:cs="Times New Roman"/>
          <w:sz w:val="28"/>
          <w:szCs w:val="28"/>
        </w:rPr>
      </w:pPr>
      <w:r w:rsidRPr="0060436F">
        <w:rPr>
          <w:rStyle w:val="2"/>
          <w:rFonts w:ascii="Times New Roman" w:hAnsi="Times New Roman" w:cs="Times New Roman"/>
          <w:color w:val="000000"/>
          <w:sz w:val="28"/>
          <w:szCs w:val="28"/>
        </w:rPr>
        <w:t xml:space="preserve">19. </w:t>
      </w:r>
      <w:proofErr w:type="gramStart"/>
      <w:r w:rsidRPr="0060436F">
        <w:rPr>
          <w:rStyle w:val="2"/>
          <w:rFonts w:ascii="Times New Roman" w:hAnsi="Times New Roman" w:cs="Times New Roman"/>
          <w:color w:val="000000"/>
          <w:sz w:val="28"/>
          <w:szCs w:val="28"/>
        </w:rPr>
        <w:t>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должностное лицо, ответственное за организацию обработки персональных данных в Администрации, обязано проконтролировать уничтожение таких персональных данных должностными лицами, указанными в соответствующем Перечне должностей, замещение которых предусматривает осуществление</w:t>
      </w:r>
      <w:proofErr w:type="gramEnd"/>
      <w:r w:rsidRPr="0060436F">
        <w:rPr>
          <w:rStyle w:val="2"/>
          <w:rFonts w:ascii="Times New Roman" w:hAnsi="Times New Roman" w:cs="Times New Roman"/>
          <w:color w:val="000000"/>
          <w:sz w:val="28"/>
          <w:szCs w:val="28"/>
        </w:rPr>
        <w:t xml:space="preserve"> обработки персональных данных либо осуществление доступа к персональным данным.</w:t>
      </w:r>
    </w:p>
    <w:p w:rsidR="0060436F" w:rsidRPr="0060436F" w:rsidRDefault="0060436F" w:rsidP="0060436F">
      <w:pPr>
        <w:pStyle w:val="20"/>
        <w:shd w:val="clear" w:color="auto" w:fill="auto"/>
        <w:tabs>
          <w:tab w:val="left" w:pos="1206"/>
        </w:tabs>
        <w:spacing w:before="0" w:after="0" w:line="240" w:lineRule="auto"/>
        <w:ind w:firstLine="720"/>
        <w:jc w:val="both"/>
        <w:rPr>
          <w:rFonts w:ascii="Times New Roman" w:hAnsi="Times New Roman" w:cs="Times New Roman"/>
          <w:sz w:val="28"/>
          <w:szCs w:val="28"/>
        </w:rPr>
      </w:pPr>
      <w:r w:rsidRPr="0060436F">
        <w:rPr>
          <w:rStyle w:val="2"/>
          <w:rFonts w:ascii="Times New Roman" w:hAnsi="Times New Roman" w:cs="Times New Roman"/>
          <w:color w:val="000000"/>
          <w:sz w:val="28"/>
          <w:szCs w:val="28"/>
        </w:rPr>
        <w:t xml:space="preserve">20. Должностное лицо, ответственное за организацию обработки персональных данных в Администрации обязано обеспечит уведомление субъекта персональных данных или его представителя о внесенных изменениях и предпринятых </w:t>
      </w:r>
      <w:proofErr w:type="gramStart"/>
      <w:r w:rsidRPr="0060436F">
        <w:rPr>
          <w:rStyle w:val="2"/>
          <w:rFonts w:ascii="Times New Roman" w:hAnsi="Times New Roman" w:cs="Times New Roman"/>
          <w:color w:val="000000"/>
          <w:sz w:val="28"/>
          <w:szCs w:val="28"/>
        </w:rPr>
        <w:t>мерах</w:t>
      </w:r>
      <w:proofErr w:type="gramEnd"/>
      <w:r w:rsidRPr="0060436F">
        <w:rPr>
          <w:rStyle w:val="2"/>
          <w:rFonts w:ascii="Times New Roman" w:hAnsi="Times New Roman" w:cs="Times New Roman"/>
          <w:color w:val="000000"/>
          <w:sz w:val="28"/>
          <w:szCs w:val="28"/>
        </w:rPr>
        <w:t xml:space="preserve"> и принять меры для уведомления третьих лиц, которым персональные данные этого субъекта были переданы.</w:t>
      </w:r>
    </w:p>
    <w:p w:rsidR="0060436F" w:rsidRPr="0060436F" w:rsidRDefault="0060436F" w:rsidP="0060436F">
      <w:pPr>
        <w:pStyle w:val="20"/>
        <w:shd w:val="clear" w:color="auto" w:fill="auto"/>
        <w:tabs>
          <w:tab w:val="left" w:pos="1206"/>
        </w:tabs>
        <w:spacing w:before="0" w:after="0" w:line="240" w:lineRule="auto"/>
        <w:ind w:firstLine="760"/>
        <w:jc w:val="both"/>
        <w:rPr>
          <w:rFonts w:ascii="Times New Roman" w:hAnsi="Times New Roman" w:cs="Times New Roman"/>
          <w:sz w:val="28"/>
          <w:szCs w:val="28"/>
        </w:rPr>
      </w:pPr>
      <w:r w:rsidRPr="0060436F">
        <w:rPr>
          <w:rStyle w:val="2"/>
          <w:rFonts w:ascii="Times New Roman" w:hAnsi="Times New Roman" w:cs="Times New Roman"/>
          <w:color w:val="000000"/>
          <w:sz w:val="28"/>
          <w:szCs w:val="28"/>
        </w:rPr>
        <w:t>21. В случае выявления неправомерной обработки персональных данных по запросу субъекта персональных данных или его представителя, должностное лицо, ответственное за организацию обработки персональных данных в Администрации, обязано проконтролировать блокирование неправомерно обрабатываемых персональных данных, относящихся к этому субъекту персональных данных, с момента получения указанного запроса на период проверки.</w:t>
      </w:r>
    </w:p>
    <w:p w:rsidR="0060436F" w:rsidRPr="0060436F" w:rsidRDefault="0060436F" w:rsidP="0060436F">
      <w:pPr>
        <w:pStyle w:val="20"/>
        <w:shd w:val="clear" w:color="auto" w:fill="auto"/>
        <w:tabs>
          <w:tab w:val="left" w:pos="1206"/>
        </w:tabs>
        <w:spacing w:before="0" w:after="0" w:line="240" w:lineRule="auto"/>
        <w:ind w:firstLine="760"/>
        <w:jc w:val="both"/>
        <w:rPr>
          <w:rFonts w:ascii="Times New Roman" w:hAnsi="Times New Roman" w:cs="Times New Roman"/>
          <w:sz w:val="28"/>
          <w:szCs w:val="28"/>
        </w:rPr>
      </w:pPr>
      <w:r w:rsidRPr="0060436F">
        <w:rPr>
          <w:rStyle w:val="2"/>
          <w:rFonts w:ascii="Times New Roman" w:hAnsi="Times New Roman" w:cs="Times New Roman"/>
          <w:color w:val="000000"/>
          <w:sz w:val="28"/>
          <w:szCs w:val="28"/>
        </w:rPr>
        <w:t xml:space="preserve">22. </w:t>
      </w:r>
      <w:proofErr w:type="gramStart"/>
      <w:r w:rsidRPr="0060436F">
        <w:rPr>
          <w:rStyle w:val="2"/>
          <w:rFonts w:ascii="Times New Roman" w:hAnsi="Times New Roman" w:cs="Times New Roman"/>
          <w:color w:val="000000"/>
          <w:sz w:val="28"/>
          <w:szCs w:val="28"/>
        </w:rPr>
        <w:t xml:space="preserve">В случае выявления неточных персональных данных по запросу субъекта персональных данных или его представителя, должностное лицо, ответственное за организацию обработки персональных данных в Администрации, обязано проконтролировать блокирование персональных данных, относящихся к этому субъекту персональных данных, с момента </w:t>
      </w:r>
      <w:r w:rsidRPr="0060436F">
        <w:rPr>
          <w:rStyle w:val="2"/>
          <w:rFonts w:ascii="Times New Roman" w:hAnsi="Times New Roman" w:cs="Times New Roman"/>
          <w:color w:val="000000"/>
          <w:sz w:val="28"/>
          <w:szCs w:val="28"/>
        </w:rPr>
        <w:lastRenderedPageBreak/>
        <w:t>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roofErr w:type="gramEnd"/>
    </w:p>
    <w:p w:rsidR="0060436F" w:rsidRPr="0060436F" w:rsidRDefault="0060436F" w:rsidP="0060436F">
      <w:pPr>
        <w:pStyle w:val="20"/>
        <w:shd w:val="clear" w:color="auto" w:fill="auto"/>
        <w:tabs>
          <w:tab w:val="left" w:pos="1206"/>
        </w:tabs>
        <w:spacing w:before="0" w:after="0" w:line="240" w:lineRule="auto"/>
        <w:ind w:firstLine="720"/>
        <w:jc w:val="both"/>
        <w:rPr>
          <w:rFonts w:ascii="Times New Roman" w:hAnsi="Times New Roman" w:cs="Times New Roman"/>
          <w:sz w:val="28"/>
          <w:szCs w:val="28"/>
        </w:rPr>
      </w:pPr>
      <w:r w:rsidRPr="0060436F">
        <w:rPr>
          <w:rStyle w:val="2"/>
          <w:rFonts w:ascii="Times New Roman" w:hAnsi="Times New Roman" w:cs="Times New Roman"/>
          <w:color w:val="000000"/>
          <w:sz w:val="28"/>
          <w:szCs w:val="28"/>
        </w:rPr>
        <w:t xml:space="preserve">23. </w:t>
      </w:r>
      <w:proofErr w:type="gramStart"/>
      <w:r w:rsidRPr="0060436F">
        <w:rPr>
          <w:rStyle w:val="2"/>
          <w:rFonts w:ascii="Times New Roman" w:hAnsi="Times New Roman" w:cs="Times New Roman"/>
          <w:color w:val="000000"/>
          <w:sz w:val="28"/>
          <w:szCs w:val="28"/>
        </w:rPr>
        <w:t>В случае подтверждения факта неточности персональных данных должностное лицо, ответственное за организацию обработки персональных данных в Администрации, на основании сведений, представленных субъектом персональных данных или его представителем, или иных необходимых документов, обязано проконтролировать уточнение персональных данных должностными лицами, указанными в соответствующем Перечне должностей, замещение которых предусматривает осуществление обработки персональных данных либо осуществление доступа к персональным данным, в течение семи рабочих</w:t>
      </w:r>
      <w:proofErr w:type="gramEnd"/>
      <w:r w:rsidRPr="0060436F">
        <w:rPr>
          <w:rStyle w:val="2"/>
          <w:rFonts w:ascii="Times New Roman" w:hAnsi="Times New Roman" w:cs="Times New Roman"/>
          <w:color w:val="000000"/>
          <w:sz w:val="28"/>
          <w:szCs w:val="28"/>
        </w:rPr>
        <w:t xml:space="preserve"> дней со дня представления таких сведений и снятие блокирования персональных данных.</w:t>
      </w:r>
    </w:p>
    <w:p w:rsidR="0060436F" w:rsidRPr="0060436F" w:rsidRDefault="0060436F" w:rsidP="0060436F">
      <w:pPr>
        <w:pStyle w:val="20"/>
        <w:shd w:val="clear" w:color="auto" w:fill="auto"/>
        <w:tabs>
          <w:tab w:val="left" w:pos="1194"/>
        </w:tabs>
        <w:spacing w:before="0" w:after="0" w:line="240" w:lineRule="auto"/>
        <w:ind w:firstLine="720"/>
        <w:jc w:val="both"/>
        <w:rPr>
          <w:rFonts w:ascii="Times New Roman" w:hAnsi="Times New Roman" w:cs="Times New Roman"/>
          <w:sz w:val="28"/>
          <w:szCs w:val="28"/>
        </w:rPr>
      </w:pPr>
      <w:r w:rsidRPr="0060436F">
        <w:rPr>
          <w:rStyle w:val="2"/>
          <w:rFonts w:ascii="Times New Roman" w:hAnsi="Times New Roman" w:cs="Times New Roman"/>
          <w:color w:val="000000"/>
          <w:sz w:val="28"/>
          <w:szCs w:val="28"/>
        </w:rPr>
        <w:t xml:space="preserve">24. В случае выявления неправомерной обработки персональных данных должностное лицо, ответственное за организацию обработки персональных данных в Администрации, в срок, не превышающий трех рабочих дней </w:t>
      </w:r>
      <w:proofErr w:type="gramStart"/>
      <w:r w:rsidRPr="0060436F">
        <w:rPr>
          <w:rStyle w:val="2"/>
          <w:rFonts w:ascii="Times New Roman" w:hAnsi="Times New Roman" w:cs="Times New Roman"/>
          <w:color w:val="000000"/>
          <w:sz w:val="28"/>
          <w:szCs w:val="28"/>
        </w:rPr>
        <w:t>с даты</w:t>
      </w:r>
      <w:proofErr w:type="gramEnd"/>
      <w:r w:rsidRPr="0060436F">
        <w:rPr>
          <w:rStyle w:val="2"/>
          <w:rFonts w:ascii="Times New Roman" w:hAnsi="Times New Roman" w:cs="Times New Roman"/>
          <w:color w:val="000000"/>
          <w:sz w:val="28"/>
          <w:szCs w:val="28"/>
        </w:rPr>
        <w:t xml:space="preserve"> этого выявления, обязано проконтролировать прекращение неправомерной обработки персональных данных. В случае если обеспечить правомерность обработки персональных данных невозможно, то в срок, не превышающий десяти рабочих дней </w:t>
      </w:r>
      <w:proofErr w:type="gramStart"/>
      <w:r w:rsidRPr="0060436F">
        <w:rPr>
          <w:rStyle w:val="2"/>
          <w:rFonts w:ascii="Times New Roman" w:hAnsi="Times New Roman" w:cs="Times New Roman"/>
          <w:color w:val="000000"/>
          <w:sz w:val="28"/>
          <w:szCs w:val="28"/>
        </w:rPr>
        <w:t>с даты выявления</w:t>
      </w:r>
      <w:proofErr w:type="gramEnd"/>
      <w:r w:rsidRPr="0060436F">
        <w:rPr>
          <w:rStyle w:val="2"/>
          <w:rFonts w:ascii="Times New Roman" w:hAnsi="Times New Roman" w:cs="Times New Roman"/>
          <w:color w:val="000000"/>
          <w:sz w:val="28"/>
          <w:szCs w:val="28"/>
        </w:rPr>
        <w:t xml:space="preserve"> неправомерной обработки персональных данных, должностное лицо, ответственное за организацию обработки персональных данных в Администрации, обязано проконтролировать уничтожение таких персональных данных или обеспечить их уничтожение. Об устранении допущенных нарушений или об уничтожении персональных данных Администрация обязана уведомить субъекта персональных данных или его представителя.</w:t>
      </w:r>
    </w:p>
    <w:p w:rsidR="0060436F" w:rsidRPr="0060436F" w:rsidRDefault="0060436F" w:rsidP="0060436F">
      <w:pPr>
        <w:pStyle w:val="20"/>
        <w:shd w:val="clear" w:color="auto" w:fill="auto"/>
        <w:tabs>
          <w:tab w:val="left" w:pos="1194"/>
        </w:tabs>
        <w:spacing w:before="0" w:after="0" w:line="240" w:lineRule="auto"/>
        <w:ind w:firstLine="780"/>
        <w:jc w:val="both"/>
        <w:rPr>
          <w:rFonts w:ascii="Times New Roman" w:hAnsi="Times New Roman" w:cs="Times New Roman"/>
          <w:sz w:val="28"/>
          <w:szCs w:val="28"/>
        </w:rPr>
      </w:pPr>
      <w:r w:rsidRPr="0060436F">
        <w:rPr>
          <w:rStyle w:val="2"/>
          <w:rFonts w:ascii="Times New Roman" w:hAnsi="Times New Roman" w:cs="Times New Roman"/>
          <w:color w:val="000000"/>
          <w:sz w:val="28"/>
          <w:szCs w:val="28"/>
        </w:rPr>
        <w:t>25. Для проверки фактов, изложенных в запросах, при необходимости организуются служебные проверки в соответствии с законодательством Российской Федерации.</w:t>
      </w:r>
    </w:p>
    <w:p w:rsidR="0060436F" w:rsidRPr="0060436F" w:rsidRDefault="0060436F" w:rsidP="0060436F">
      <w:pPr>
        <w:pStyle w:val="20"/>
        <w:shd w:val="clear" w:color="auto" w:fill="auto"/>
        <w:tabs>
          <w:tab w:val="left" w:pos="1194"/>
        </w:tabs>
        <w:spacing w:before="0" w:after="0" w:line="240" w:lineRule="auto"/>
        <w:ind w:firstLine="780"/>
        <w:jc w:val="both"/>
        <w:rPr>
          <w:rFonts w:ascii="Times New Roman" w:hAnsi="Times New Roman" w:cs="Times New Roman"/>
          <w:sz w:val="28"/>
          <w:szCs w:val="28"/>
        </w:rPr>
      </w:pPr>
      <w:r w:rsidRPr="0060436F">
        <w:rPr>
          <w:rStyle w:val="2"/>
          <w:rFonts w:ascii="Times New Roman" w:hAnsi="Times New Roman" w:cs="Times New Roman"/>
          <w:color w:val="000000"/>
          <w:sz w:val="28"/>
          <w:szCs w:val="28"/>
        </w:rPr>
        <w:t>26. По результатам служебной проверки составляется мотивированное заключение, которое должно содержать объективный анализ собранных материалов. Если при проверке выявлены факты совершения лицом, замещающим должность в Администрации, действия (бездействия), содержащего признаки административного правонарушения или состава преступления, информация передается незамедлительно в правоохранительные органы. Результаты сл</w:t>
      </w:r>
      <w:r w:rsidR="00021EB8">
        <w:rPr>
          <w:rStyle w:val="2"/>
          <w:rFonts w:ascii="Times New Roman" w:hAnsi="Times New Roman" w:cs="Times New Roman"/>
          <w:color w:val="000000"/>
          <w:sz w:val="28"/>
          <w:szCs w:val="28"/>
        </w:rPr>
        <w:t>ужебной проверки докладываются  г</w:t>
      </w:r>
      <w:r w:rsidRPr="0060436F">
        <w:rPr>
          <w:rStyle w:val="2"/>
          <w:rFonts w:ascii="Times New Roman" w:hAnsi="Times New Roman" w:cs="Times New Roman"/>
          <w:color w:val="000000"/>
          <w:sz w:val="28"/>
          <w:szCs w:val="28"/>
        </w:rPr>
        <w:t xml:space="preserve">лаве </w:t>
      </w:r>
      <w:r w:rsidR="00021EB8">
        <w:rPr>
          <w:rFonts w:ascii="Times New Roman" w:hAnsi="Times New Roman" w:cs="Times New Roman"/>
          <w:sz w:val="28"/>
          <w:szCs w:val="28"/>
        </w:rPr>
        <w:t>Ждано</w:t>
      </w:r>
      <w:r w:rsidRPr="0060436F">
        <w:rPr>
          <w:rFonts w:ascii="Times New Roman" w:hAnsi="Times New Roman" w:cs="Times New Roman"/>
          <w:sz w:val="28"/>
          <w:szCs w:val="28"/>
        </w:rPr>
        <w:t>вского муниципального образования</w:t>
      </w:r>
      <w:r w:rsidRPr="0060436F">
        <w:rPr>
          <w:rStyle w:val="2"/>
          <w:rFonts w:ascii="Times New Roman" w:hAnsi="Times New Roman" w:cs="Times New Roman"/>
          <w:color w:val="000000"/>
          <w:sz w:val="28"/>
          <w:szCs w:val="28"/>
        </w:rPr>
        <w:t xml:space="preserve"> Краснокутского муниципального района.</w:t>
      </w:r>
    </w:p>
    <w:p w:rsidR="0060436F" w:rsidRPr="0060436F" w:rsidRDefault="0060436F" w:rsidP="0060436F">
      <w:pPr>
        <w:pStyle w:val="20"/>
        <w:shd w:val="clear" w:color="auto" w:fill="auto"/>
        <w:tabs>
          <w:tab w:val="left" w:pos="1194"/>
        </w:tabs>
        <w:spacing w:before="0" w:after="0" w:line="240" w:lineRule="auto"/>
        <w:ind w:firstLine="780"/>
        <w:jc w:val="both"/>
        <w:rPr>
          <w:rFonts w:ascii="Times New Roman" w:hAnsi="Times New Roman" w:cs="Times New Roman"/>
          <w:sz w:val="28"/>
          <w:szCs w:val="28"/>
        </w:rPr>
      </w:pPr>
      <w:r w:rsidRPr="0060436F">
        <w:rPr>
          <w:rStyle w:val="2"/>
          <w:rFonts w:ascii="Times New Roman" w:hAnsi="Times New Roman" w:cs="Times New Roman"/>
          <w:color w:val="000000"/>
          <w:sz w:val="28"/>
          <w:szCs w:val="28"/>
        </w:rPr>
        <w:t>27. Запрос считается исполненным, если рассмотрены все поставленные в нем вопросы, приняты необходимые меры и даны исчерпывающие ответы заявителю.</w:t>
      </w:r>
    </w:p>
    <w:p w:rsidR="0060436F" w:rsidRPr="0060436F" w:rsidRDefault="0060436F" w:rsidP="0060436F">
      <w:pPr>
        <w:pStyle w:val="20"/>
        <w:shd w:val="clear" w:color="auto" w:fill="auto"/>
        <w:tabs>
          <w:tab w:val="left" w:pos="1194"/>
        </w:tabs>
        <w:spacing w:before="0" w:after="0" w:line="240" w:lineRule="auto"/>
        <w:ind w:firstLine="780"/>
        <w:jc w:val="both"/>
        <w:rPr>
          <w:rFonts w:ascii="Times New Roman" w:hAnsi="Times New Roman" w:cs="Times New Roman"/>
          <w:sz w:val="28"/>
          <w:szCs w:val="28"/>
        </w:rPr>
      </w:pPr>
      <w:r w:rsidRPr="0060436F">
        <w:rPr>
          <w:rStyle w:val="2"/>
          <w:rFonts w:ascii="Times New Roman" w:hAnsi="Times New Roman" w:cs="Times New Roman"/>
          <w:color w:val="000000"/>
          <w:sz w:val="28"/>
          <w:szCs w:val="28"/>
        </w:rPr>
        <w:t>28. Ответы на запросы печатаются на бланке установленной формы и регистрируются за теми же номерами, что и запросы.</w:t>
      </w:r>
    </w:p>
    <w:p w:rsidR="0060436F" w:rsidRPr="0060436F" w:rsidRDefault="0060436F" w:rsidP="0060436F">
      <w:pPr>
        <w:pStyle w:val="20"/>
        <w:shd w:val="clear" w:color="auto" w:fill="auto"/>
        <w:tabs>
          <w:tab w:val="left" w:pos="1418"/>
        </w:tabs>
        <w:spacing w:before="0" w:after="0" w:line="240" w:lineRule="auto"/>
        <w:ind w:firstLine="780"/>
        <w:jc w:val="both"/>
        <w:rPr>
          <w:rFonts w:ascii="Times New Roman" w:hAnsi="Times New Roman" w:cs="Times New Roman"/>
          <w:sz w:val="28"/>
          <w:szCs w:val="28"/>
        </w:rPr>
      </w:pPr>
      <w:r w:rsidRPr="0060436F">
        <w:rPr>
          <w:rStyle w:val="2"/>
          <w:rFonts w:ascii="Times New Roman" w:hAnsi="Times New Roman" w:cs="Times New Roman"/>
          <w:color w:val="000000"/>
          <w:sz w:val="28"/>
          <w:szCs w:val="28"/>
        </w:rPr>
        <w:t xml:space="preserve">29. </w:t>
      </w:r>
      <w:r w:rsidRPr="0060436F">
        <w:rPr>
          <w:rStyle w:val="2"/>
          <w:rFonts w:ascii="Times New Roman" w:hAnsi="Times New Roman" w:cs="Times New Roman"/>
          <w:sz w:val="28"/>
          <w:szCs w:val="28"/>
        </w:rPr>
        <w:t xml:space="preserve">Глава </w:t>
      </w:r>
      <w:r w:rsidR="00021EB8">
        <w:rPr>
          <w:rFonts w:ascii="Times New Roman" w:hAnsi="Times New Roman" w:cs="Times New Roman"/>
          <w:sz w:val="28"/>
          <w:szCs w:val="28"/>
        </w:rPr>
        <w:t>Ждано</w:t>
      </w:r>
      <w:r w:rsidRPr="0060436F">
        <w:rPr>
          <w:rFonts w:ascii="Times New Roman" w:hAnsi="Times New Roman" w:cs="Times New Roman"/>
          <w:sz w:val="28"/>
          <w:szCs w:val="28"/>
        </w:rPr>
        <w:t>вского муниципального образования</w:t>
      </w:r>
      <w:r w:rsidRPr="0060436F">
        <w:rPr>
          <w:rStyle w:val="2"/>
          <w:rFonts w:ascii="Times New Roman" w:hAnsi="Times New Roman" w:cs="Times New Roman"/>
          <w:color w:val="000000"/>
          <w:sz w:val="28"/>
          <w:szCs w:val="28"/>
        </w:rPr>
        <w:t xml:space="preserve"> осуществляет непосредственный </w:t>
      </w:r>
      <w:proofErr w:type="gramStart"/>
      <w:r w:rsidRPr="0060436F">
        <w:rPr>
          <w:rStyle w:val="2"/>
          <w:rFonts w:ascii="Times New Roman" w:hAnsi="Times New Roman" w:cs="Times New Roman"/>
          <w:color w:val="000000"/>
          <w:sz w:val="28"/>
          <w:szCs w:val="28"/>
        </w:rPr>
        <w:t>контроль за</w:t>
      </w:r>
      <w:proofErr w:type="gramEnd"/>
      <w:r w:rsidRPr="0060436F">
        <w:rPr>
          <w:rStyle w:val="2"/>
          <w:rFonts w:ascii="Times New Roman" w:hAnsi="Times New Roman" w:cs="Times New Roman"/>
          <w:color w:val="000000"/>
          <w:sz w:val="28"/>
          <w:szCs w:val="28"/>
        </w:rPr>
        <w:t xml:space="preserve"> соблюдением установленного законодательством и настоящими Правилами порядка рассмотрения </w:t>
      </w:r>
      <w:r w:rsidRPr="0060436F">
        <w:rPr>
          <w:rStyle w:val="2"/>
          <w:rFonts w:ascii="Times New Roman" w:hAnsi="Times New Roman" w:cs="Times New Roman"/>
          <w:color w:val="000000"/>
          <w:sz w:val="28"/>
          <w:szCs w:val="28"/>
        </w:rPr>
        <w:lastRenderedPageBreak/>
        <w:t>запросов.</w:t>
      </w:r>
    </w:p>
    <w:p w:rsidR="0060436F" w:rsidRPr="0060436F" w:rsidRDefault="0060436F" w:rsidP="0060436F">
      <w:pPr>
        <w:pStyle w:val="20"/>
        <w:shd w:val="clear" w:color="auto" w:fill="auto"/>
        <w:tabs>
          <w:tab w:val="left" w:pos="1418"/>
        </w:tabs>
        <w:spacing w:before="0" w:after="0" w:line="240" w:lineRule="auto"/>
        <w:ind w:firstLine="780"/>
        <w:jc w:val="both"/>
        <w:rPr>
          <w:rFonts w:ascii="Times New Roman" w:hAnsi="Times New Roman" w:cs="Times New Roman"/>
          <w:sz w:val="28"/>
          <w:szCs w:val="28"/>
        </w:rPr>
      </w:pPr>
      <w:r w:rsidRPr="0060436F">
        <w:rPr>
          <w:rStyle w:val="2"/>
          <w:rFonts w:ascii="Times New Roman" w:hAnsi="Times New Roman" w:cs="Times New Roman"/>
          <w:color w:val="000000"/>
          <w:sz w:val="28"/>
          <w:szCs w:val="28"/>
        </w:rPr>
        <w:t xml:space="preserve">30. </w:t>
      </w:r>
      <w:r w:rsidRPr="0060436F">
        <w:rPr>
          <w:rStyle w:val="2"/>
          <w:rFonts w:ascii="Times New Roman" w:hAnsi="Times New Roman" w:cs="Times New Roman"/>
          <w:sz w:val="28"/>
          <w:szCs w:val="28"/>
        </w:rPr>
        <w:t xml:space="preserve">Глава </w:t>
      </w:r>
      <w:r w:rsidR="00CE63BF">
        <w:rPr>
          <w:rFonts w:ascii="Times New Roman" w:hAnsi="Times New Roman" w:cs="Times New Roman"/>
          <w:sz w:val="28"/>
          <w:szCs w:val="28"/>
        </w:rPr>
        <w:t>Ждано</w:t>
      </w:r>
      <w:r w:rsidRPr="0060436F">
        <w:rPr>
          <w:rFonts w:ascii="Times New Roman" w:hAnsi="Times New Roman" w:cs="Times New Roman"/>
          <w:sz w:val="28"/>
          <w:szCs w:val="28"/>
        </w:rPr>
        <w:t>вского муниципального образования</w:t>
      </w:r>
      <w:r w:rsidRPr="0060436F">
        <w:rPr>
          <w:rStyle w:val="2"/>
          <w:rFonts w:ascii="Times New Roman" w:hAnsi="Times New Roman" w:cs="Times New Roman"/>
          <w:color w:val="000000"/>
          <w:sz w:val="28"/>
          <w:szCs w:val="28"/>
        </w:rPr>
        <w:t xml:space="preserve"> осуществляет </w:t>
      </w:r>
      <w:proofErr w:type="gramStart"/>
      <w:r w:rsidRPr="0060436F">
        <w:rPr>
          <w:rStyle w:val="2"/>
          <w:rFonts w:ascii="Times New Roman" w:hAnsi="Times New Roman" w:cs="Times New Roman"/>
          <w:color w:val="000000"/>
          <w:sz w:val="28"/>
          <w:szCs w:val="28"/>
        </w:rPr>
        <w:t>контроль за</w:t>
      </w:r>
      <w:proofErr w:type="gramEnd"/>
      <w:r w:rsidRPr="0060436F">
        <w:rPr>
          <w:rStyle w:val="2"/>
          <w:rFonts w:ascii="Times New Roman" w:hAnsi="Times New Roman" w:cs="Times New Roman"/>
          <w:color w:val="000000"/>
          <w:sz w:val="28"/>
          <w:szCs w:val="28"/>
        </w:rPr>
        <w:t xml:space="preserve"> работой с запросами и организацией их приема лично. На контроль берутся все запросы.</w:t>
      </w:r>
    </w:p>
    <w:p w:rsidR="0060436F" w:rsidRPr="0060436F" w:rsidRDefault="0060436F" w:rsidP="0060436F">
      <w:pPr>
        <w:pStyle w:val="20"/>
        <w:shd w:val="clear" w:color="auto" w:fill="auto"/>
        <w:tabs>
          <w:tab w:val="left" w:pos="1194"/>
        </w:tabs>
        <w:spacing w:before="0" w:after="0" w:line="240" w:lineRule="auto"/>
        <w:ind w:firstLine="780"/>
        <w:jc w:val="both"/>
        <w:rPr>
          <w:rFonts w:ascii="Times New Roman" w:hAnsi="Times New Roman" w:cs="Times New Roman"/>
          <w:sz w:val="28"/>
          <w:szCs w:val="28"/>
        </w:rPr>
      </w:pPr>
      <w:r w:rsidRPr="0060436F">
        <w:rPr>
          <w:rStyle w:val="2"/>
          <w:rFonts w:ascii="Times New Roman" w:hAnsi="Times New Roman" w:cs="Times New Roman"/>
          <w:color w:val="000000"/>
          <w:sz w:val="28"/>
          <w:szCs w:val="28"/>
        </w:rPr>
        <w:t>При осуществлении контроля обращается внимание на сроки исполнения поручений по запросам и полноту рассмотрения поставленных вопросов, объективность проверки фактов, изложенных в запросах, законность и обоснованность принятых по ним решений, своевременность их исполнения и направления ответов заявителям.</w:t>
      </w:r>
    </w:p>
    <w:p w:rsidR="0060436F" w:rsidRPr="0060436F" w:rsidRDefault="0060436F" w:rsidP="0060436F">
      <w:pPr>
        <w:pStyle w:val="20"/>
        <w:shd w:val="clear" w:color="auto" w:fill="auto"/>
        <w:tabs>
          <w:tab w:val="left" w:pos="1194"/>
        </w:tabs>
        <w:spacing w:before="0" w:after="0" w:line="240" w:lineRule="auto"/>
        <w:ind w:firstLine="720"/>
        <w:jc w:val="both"/>
        <w:rPr>
          <w:rStyle w:val="2"/>
          <w:rFonts w:ascii="Times New Roman" w:hAnsi="Times New Roman" w:cs="Times New Roman"/>
          <w:color w:val="000000"/>
          <w:sz w:val="28"/>
          <w:szCs w:val="28"/>
        </w:rPr>
      </w:pPr>
      <w:r w:rsidRPr="0060436F">
        <w:rPr>
          <w:rStyle w:val="2"/>
          <w:rFonts w:ascii="Times New Roman" w:hAnsi="Times New Roman" w:cs="Times New Roman"/>
          <w:color w:val="000000"/>
          <w:sz w:val="28"/>
          <w:szCs w:val="28"/>
        </w:rPr>
        <w:t>31. Нарушение установленного порядка рассмотрения запросов влечет в отношении виновных должностных лиц ответственность в соответствии с законодательством Российской Федерации.</w:t>
      </w:r>
    </w:p>
    <w:p w:rsidR="00164C08" w:rsidRDefault="005973F9" w:rsidP="00C26FE4">
      <w:pPr>
        <w:rPr>
          <w:rFonts w:ascii="Times New Roman" w:hAnsi="Times New Roman" w:cs="Times New Roman"/>
          <w:sz w:val="28"/>
          <w:szCs w:val="28"/>
        </w:rPr>
      </w:pPr>
      <w:r>
        <w:rPr>
          <w:rFonts w:ascii="Times New Roman" w:hAnsi="Times New Roman" w:cs="Times New Roman"/>
          <w:sz w:val="28"/>
          <w:szCs w:val="28"/>
        </w:rPr>
        <w:t xml:space="preserve">  </w:t>
      </w:r>
    </w:p>
    <w:p w:rsidR="005973F9" w:rsidRDefault="005973F9" w:rsidP="00C26FE4">
      <w:pPr>
        <w:rPr>
          <w:rFonts w:ascii="Times New Roman" w:hAnsi="Times New Roman" w:cs="Times New Roman"/>
          <w:sz w:val="28"/>
          <w:szCs w:val="28"/>
        </w:rPr>
      </w:pPr>
    </w:p>
    <w:p w:rsidR="005973F9" w:rsidRDefault="005973F9" w:rsidP="00C26FE4">
      <w:pPr>
        <w:rPr>
          <w:rFonts w:ascii="Times New Roman" w:hAnsi="Times New Roman" w:cs="Times New Roman"/>
          <w:sz w:val="28"/>
          <w:szCs w:val="28"/>
        </w:rPr>
      </w:pPr>
    </w:p>
    <w:p w:rsidR="005973F9" w:rsidRDefault="005973F9" w:rsidP="00C26FE4">
      <w:pPr>
        <w:rPr>
          <w:rFonts w:ascii="Times New Roman" w:hAnsi="Times New Roman" w:cs="Times New Roman"/>
          <w:sz w:val="28"/>
          <w:szCs w:val="28"/>
        </w:rPr>
      </w:pPr>
    </w:p>
    <w:p w:rsidR="005973F9" w:rsidRPr="005973F9" w:rsidRDefault="005973F9" w:rsidP="005973F9">
      <w:pPr>
        <w:pStyle w:val="61"/>
        <w:shd w:val="clear" w:color="auto" w:fill="auto"/>
        <w:spacing w:line="240" w:lineRule="auto"/>
        <w:ind w:left="3686"/>
        <w:rPr>
          <w:rStyle w:val="6"/>
          <w:rFonts w:ascii="Times New Roman" w:hAnsi="Times New Roman" w:cs="Times New Roman"/>
          <w:color w:val="000000"/>
          <w:sz w:val="28"/>
          <w:szCs w:val="28"/>
        </w:rPr>
      </w:pPr>
      <w:r w:rsidRPr="005973F9">
        <w:rPr>
          <w:rStyle w:val="6"/>
          <w:rFonts w:ascii="Times New Roman" w:hAnsi="Times New Roman" w:cs="Times New Roman"/>
          <w:color w:val="000000"/>
          <w:sz w:val="28"/>
          <w:szCs w:val="28"/>
        </w:rPr>
        <w:t xml:space="preserve">Приложение к Правилам рассмотрения запросов субъектов персональных данных или их  представителей в администрации  </w:t>
      </w:r>
      <w:r w:rsidR="00021EB8">
        <w:rPr>
          <w:rFonts w:ascii="Times New Roman" w:hAnsi="Times New Roman" w:cs="Times New Roman"/>
          <w:sz w:val="28"/>
          <w:szCs w:val="28"/>
        </w:rPr>
        <w:t>Ждано</w:t>
      </w:r>
      <w:r w:rsidRPr="005973F9">
        <w:rPr>
          <w:rFonts w:ascii="Times New Roman" w:hAnsi="Times New Roman" w:cs="Times New Roman"/>
          <w:sz w:val="28"/>
          <w:szCs w:val="28"/>
        </w:rPr>
        <w:t>вского муниципального образования</w:t>
      </w:r>
      <w:r w:rsidRPr="005973F9">
        <w:rPr>
          <w:rStyle w:val="2"/>
          <w:rFonts w:ascii="Times New Roman" w:hAnsi="Times New Roman" w:cs="Times New Roman"/>
          <w:color w:val="000000"/>
        </w:rPr>
        <w:t xml:space="preserve"> </w:t>
      </w:r>
      <w:r w:rsidRPr="005973F9">
        <w:rPr>
          <w:rStyle w:val="6"/>
          <w:rFonts w:ascii="Times New Roman" w:hAnsi="Times New Roman" w:cs="Times New Roman"/>
          <w:color w:val="000000"/>
          <w:sz w:val="28"/>
          <w:szCs w:val="28"/>
        </w:rPr>
        <w:t>Краснокутского муниципального района Саратовской области</w:t>
      </w:r>
    </w:p>
    <w:p w:rsidR="005973F9" w:rsidRPr="005973F9" w:rsidRDefault="005973F9" w:rsidP="005973F9">
      <w:pPr>
        <w:pStyle w:val="61"/>
        <w:shd w:val="clear" w:color="auto" w:fill="auto"/>
        <w:spacing w:line="240" w:lineRule="auto"/>
        <w:rPr>
          <w:rFonts w:ascii="Times New Roman" w:hAnsi="Times New Roman" w:cs="Times New Roman"/>
          <w:sz w:val="28"/>
          <w:szCs w:val="28"/>
        </w:rPr>
      </w:pPr>
    </w:p>
    <w:p w:rsidR="005973F9" w:rsidRPr="005973F9" w:rsidRDefault="005973F9" w:rsidP="005973F9">
      <w:pPr>
        <w:pStyle w:val="40"/>
        <w:shd w:val="clear" w:color="auto" w:fill="auto"/>
        <w:spacing w:before="0" w:line="240" w:lineRule="auto"/>
        <w:jc w:val="center"/>
        <w:rPr>
          <w:rStyle w:val="4"/>
          <w:rFonts w:ascii="Times New Roman" w:hAnsi="Times New Roman" w:cs="Times New Roman"/>
          <w:color w:val="000000"/>
          <w:sz w:val="28"/>
          <w:szCs w:val="28"/>
        </w:rPr>
      </w:pPr>
    </w:p>
    <w:p w:rsidR="005973F9" w:rsidRPr="005973F9" w:rsidRDefault="005973F9" w:rsidP="005973F9">
      <w:pPr>
        <w:pStyle w:val="40"/>
        <w:shd w:val="clear" w:color="auto" w:fill="auto"/>
        <w:spacing w:before="0" w:line="240" w:lineRule="auto"/>
        <w:jc w:val="center"/>
        <w:rPr>
          <w:rStyle w:val="4"/>
          <w:rFonts w:ascii="Times New Roman" w:hAnsi="Times New Roman" w:cs="Times New Roman"/>
          <w:color w:val="000000"/>
          <w:sz w:val="28"/>
          <w:szCs w:val="28"/>
        </w:rPr>
      </w:pPr>
    </w:p>
    <w:p w:rsidR="005973F9" w:rsidRPr="005973F9" w:rsidRDefault="005973F9" w:rsidP="005973F9">
      <w:pPr>
        <w:pStyle w:val="40"/>
        <w:shd w:val="clear" w:color="auto" w:fill="auto"/>
        <w:spacing w:before="0" w:line="240" w:lineRule="auto"/>
        <w:jc w:val="center"/>
        <w:rPr>
          <w:rFonts w:ascii="Times New Roman" w:hAnsi="Times New Roman" w:cs="Times New Roman"/>
          <w:b w:val="0"/>
          <w:sz w:val="28"/>
          <w:szCs w:val="28"/>
        </w:rPr>
      </w:pPr>
      <w:r w:rsidRPr="005973F9">
        <w:rPr>
          <w:rStyle w:val="4"/>
          <w:rFonts w:ascii="Times New Roman" w:hAnsi="Times New Roman" w:cs="Times New Roman"/>
          <w:b/>
          <w:color w:val="000000"/>
          <w:sz w:val="28"/>
          <w:szCs w:val="28"/>
        </w:rPr>
        <w:t>ЖУРНАЛ</w:t>
      </w:r>
    </w:p>
    <w:p w:rsidR="005973F9" w:rsidRPr="005973F9" w:rsidRDefault="005973F9" w:rsidP="005973F9">
      <w:pPr>
        <w:pStyle w:val="40"/>
        <w:shd w:val="clear" w:color="auto" w:fill="auto"/>
        <w:spacing w:before="0" w:line="240" w:lineRule="auto"/>
        <w:jc w:val="center"/>
        <w:rPr>
          <w:rFonts w:ascii="Times New Roman" w:hAnsi="Times New Roman" w:cs="Times New Roman"/>
          <w:b w:val="0"/>
          <w:sz w:val="28"/>
          <w:szCs w:val="28"/>
        </w:rPr>
      </w:pPr>
      <w:r w:rsidRPr="005973F9">
        <w:rPr>
          <w:rStyle w:val="4"/>
          <w:rFonts w:ascii="Times New Roman" w:hAnsi="Times New Roman" w:cs="Times New Roman"/>
          <w:b/>
          <w:color w:val="000000"/>
          <w:sz w:val="28"/>
          <w:szCs w:val="28"/>
        </w:rPr>
        <w:t>УЧЕТА ЗАПРОСОВ СУБЪЕКТОВ ПЕРСОНАЛЬНЫХ ДАННЫХ ИЛИ</w:t>
      </w:r>
    </w:p>
    <w:p w:rsidR="005973F9" w:rsidRPr="005973F9" w:rsidRDefault="005973F9" w:rsidP="005973F9">
      <w:pPr>
        <w:pStyle w:val="40"/>
        <w:shd w:val="clear" w:color="auto" w:fill="auto"/>
        <w:spacing w:before="0" w:line="240" w:lineRule="auto"/>
        <w:jc w:val="center"/>
        <w:rPr>
          <w:rStyle w:val="4"/>
          <w:rFonts w:ascii="Times New Roman" w:hAnsi="Times New Roman" w:cs="Times New Roman"/>
          <w:b/>
          <w:color w:val="000000"/>
          <w:sz w:val="28"/>
          <w:szCs w:val="28"/>
        </w:rPr>
      </w:pPr>
      <w:r w:rsidRPr="005973F9">
        <w:rPr>
          <w:rStyle w:val="4"/>
          <w:rFonts w:ascii="Times New Roman" w:hAnsi="Times New Roman" w:cs="Times New Roman"/>
          <w:b/>
          <w:color w:val="000000"/>
          <w:sz w:val="28"/>
          <w:szCs w:val="28"/>
        </w:rPr>
        <w:t>ИХ ПРЕДСТАВИТЕЛЕЙ</w:t>
      </w:r>
    </w:p>
    <w:p w:rsidR="005973F9" w:rsidRPr="00E753ED" w:rsidRDefault="005973F9" w:rsidP="005973F9">
      <w:pPr>
        <w:pStyle w:val="40"/>
        <w:shd w:val="clear" w:color="auto" w:fill="auto"/>
        <w:spacing w:before="0" w:line="240" w:lineRule="auto"/>
        <w:jc w:val="center"/>
        <w:rPr>
          <w:sz w:val="28"/>
          <w:szCs w:val="28"/>
        </w:rPr>
      </w:pPr>
    </w:p>
    <w:p w:rsidR="005973F9" w:rsidRPr="00E753ED" w:rsidRDefault="005973F9" w:rsidP="005973F9">
      <w:pPr>
        <w:pStyle w:val="40"/>
        <w:shd w:val="clear" w:color="auto" w:fill="auto"/>
        <w:spacing w:before="0" w:line="240" w:lineRule="auto"/>
        <w:jc w:val="center"/>
        <w:rPr>
          <w:sz w:val="28"/>
          <w:szCs w:val="28"/>
        </w:rPr>
      </w:pPr>
    </w:p>
    <w:tbl>
      <w:tblPr>
        <w:tblW w:w="0" w:type="auto"/>
        <w:jc w:val="center"/>
        <w:tblLayout w:type="fixed"/>
        <w:tblCellMar>
          <w:left w:w="0" w:type="dxa"/>
          <w:right w:w="0" w:type="dxa"/>
        </w:tblCellMar>
        <w:tblLook w:val="0000"/>
      </w:tblPr>
      <w:tblGrid>
        <w:gridCol w:w="581"/>
        <w:gridCol w:w="1982"/>
        <w:gridCol w:w="3115"/>
        <w:gridCol w:w="1488"/>
        <w:gridCol w:w="2414"/>
      </w:tblGrid>
      <w:tr w:rsidR="005973F9" w:rsidRPr="00E753ED" w:rsidTr="00BA1320">
        <w:trPr>
          <w:trHeight w:hRule="exact" w:val="2701"/>
          <w:jc w:val="center"/>
        </w:trPr>
        <w:tc>
          <w:tcPr>
            <w:tcW w:w="581" w:type="dxa"/>
            <w:tcBorders>
              <w:top w:val="single" w:sz="4" w:space="0" w:color="auto"/>
              <w:left w:val="single" w:sz="4" w:space="0" w:color="auto"/>
              <w:bottom w:val="single" w:sz="4" w:space="0" w:color="auto"/>
              <w:right w:val="nil"/>
            </w:tcBorders>
            <w:shd w:val="clear" w:color="auto" w:fill="FFFFFF"/>
          </w:tcPr>
          <w:p w:rsidR="005973F9" w:rsidRPr="005973F9" w:rsidRDefault="005973F9" w:rsidP="00BA1320">
            <w:pPr>
              <w:pStyle w:val="20"/>
              <w:framePr w:w="9581" w:wrap="notBeside" w:vAnchor="text" w:hAnchor="text" w:xAlign="center" w:y="1"/>
              <w:shd w:val="clear" w:color="auto" w:fill="auto"/>
              <w:spacing w:before="0" w:after="0" w:line="240" w:lineRule="auto"/>
              <w:rPr>
                <w:b/>
                <w:sz w:val="28"/>
                <w:szCs w:val="28"/>
              </w:rPr>
            </w:pPr>
            <w:r w:rsidRPr="005973F9">
              <w:rPr>
                <w:rStyle w:val="211pt"/>
                <w:b/>
                <w:color w:val="000000"/>
                <w:sz w:val="28"/>
                <w:szCs w:val="28"/>
              </w:rPr>
              <w:t>№</w:t>
            </w:r>
          </w:p>
          <w:p w:rsidR="005973F9" w:rsidRPr="005973F9" w:rsidRDefault="005973F9" w:rsidP="00BA1320">
            <w:pPr>
              <w:pStyle w:val="20"/>
              <w:framePr w:w="9581" w:wrap="notBeside" w:vAnchor="text" w:hAnchor="text" w:xAlign="center" w:y="1"/>
              <w:shd w:val="clear" w:color="auto" w:fill="auto"/>
              <w:spacing w:before="0" w:after="0" w:line="240" w:lineRule="auto"/>
              <w:rPr>
                <w:b/>
                <w:sz w:val="28"/>
                <w:szCs w:val="28"/>
              </w:rPr>
            </w:pPr>
            <w:proofErr w:type="gramStart"/>
            <w:r w:rsidRPr="005973F9">
              <w:rPr>
                <w:rStyle w:val="211pt"/>
                <w:b/>
                <w:color w:val="000000"/>
                <w:sz w:val="28"/>
                <w:szCs w:val="28"/>
              </w:rPr>
              <w:t>п</w:t>
            </w:r>
            <w:proofErr w:type="gramEnd"/>
            <w:r w:rsidRPr="005973F9">
              <w:rPr>
                <w:rStyle w:val="211pt"/>
                <w:b/>
                <w:color w:val="000000"/>
                <w:sz w:val="28"/>
                <w:szCs w:val="28"/>
              </w:rPr>
              <w:t>/п</w:t>
            </w:r>
          </w:p>
        </w:tc>
        <w:tc>
          <w:tcPr>
            <w:tcW w:w="1982" w:type="dxa"/>
            <w:tcBorders>
              <w:top w:val="single" w:sz="4" w:space="0" w:color="auto"/>
              <w:left w:val="single" w:sz="4" w:space="0" w:color="auto"/>
              <w:bottom w:val="single" w:sz="4" w:space="0" w:color="auto"/>
              <w:right w:val="nil"/>
            </w:tcBorders>
            <w:shd w:val="clear" w:color="auto" w:fill="FFFFFF"/>
          </w:tcPr>
          <w:p w:rsidR="005973F9" w:rsidRPr="005973F9" w:rsidRDefault="005973F9" w:rsidP="00BA1320">
            <w:pPr>
              <w:pStyle w:val="20"/>
              <w:framePr w:w="9581" w:wrap="notBeside" w:vAnchor="text" w:hAnchor="text" w:xAlign="center" w:y="1"/>
              <w:shd w:val="clear" w:color="auto" w:fill="auto"/>
              <w:spacing w:before="0" w:after="0" w:line="240" w:lineRule="auto"/>
              <w:rPr>
                <w:b/>
                <w:sz w:val="28"/>
                <w:szCs w:val="28"/>
              </w:rPr>
            </w:pPr>
            <w:r w:rsidRPr="005973F9">
              <w:rPr>
                <w:rStyle w:val="211pt"/>
                <w:b/>
                <w:color w:val="000000"/>
                <w:sz w:val="28"/>
                <w:szCs w:val="28"/>
              </w:rPr>
              <w:t>Ф.И.О.</w:t>
            </w:r>
          </w:p>
          <w:p w:rsidR="005973F9" w:rsidRPr="005973F9" w:rsidRDefault="005973F9" w:rsidP="00BA1320">
            <w:pPr>
              <w:pStyle w:val="20"/>
              <w:framePr w:w="9581" w:wrap="notBeside" w:vAnchor="text" w:hAnchor="text" w:xAlign="center" w:y="1"/>
              <w:shd w:val="clear" w:color="auto" w:fill="auto"/>
              <w:spacing w:before="0" w:after="0" w:line="240" w:lineRule="auto"/>
              <w:ind w:firstLine="240"/>
              <w:rPr>
                <w:b/>
                <w:sz w:val="28"/>
                <w:szCs w:val="28"/>
              </w:rPr>
            </w:pPr>
            <w:r w:rsidRPr="005973F9">
              <w:rPr>
                <w:rStyle w:val="211pt"/>
                <w:b/>
                <w:color w:val="000000"/>
                <w:sz w:val="28"/>
                <w:szCs w:val="28"/>
              </w:rPr>
              <w:t>субъекта персональных данных или его</w:t>
            </w:r>
          </w:p>
          <w:p w:rsidR="005973F9" w:rsidRPr="005973F9" w:rsidRDefault="005973F9" w:rsidP="00BA1320">
            <w:pPr>
              <w:pStyle w:val="20"/>
              <w:framePr w:w="9581" w:wrap="notBeside" w:vAnchor="text" w:hAnchor="text" w:xAlign="center" w:y="1"/>
              <w:shd w:val="clear" w:color="auto" w:fill="auto"/>
              <w:spacing w:before="0" w:after="0" w:line="240" w:lineRule="auto"/>
              <w:rPr>
                <w:b/>
                <w:sz w:val="28"/>
                <w:szCs w:val="28"/>
              </w:rPr>
            </w:pPr>
            <w:r w:rsidRPr="005973F9">
              <w:rPr>
                <w:rStyle w:val="211pt"/>
                <w:b/>
                <w:color w:val="000000"/>
                <w:sz w:val="28"/>
                <w:szCs w:val="28"/>
              </w:rPr>
              <w:t>представителя</w:t>
            </w:r>
          </w:p>
        </w:tc>
        <w:tc>
          <w:tcPr>
            <w:tcW w:w="3115" w:type="dxa"/>
            <w:tcBorders>
              <w:top w:val="single" w:sz="4" w:space="0" w:color="auto"/>
              <w:left w:val="single" w:sz="4" w:space="0" w:color="auto"/>
              <w:bottom w:val="single" w:sz="4" w:space="0" w:color="auto"/>
              <w:right w:val="nil"/>
            </w:tcBorders>
            <w:shd w:val="clear" w:color="auto" w:fill="FFFFFF"/>
          </w:tcPr>
          <w:p w:rsidR="005973F9" w:rsidRPr="005973F9" w:rsidRDefault="005973F9" w:rsidP="00BA1320">
            <w:pPr>
              <w:pStyle w:val="20"/>
              <w:framePr w:w="9581" w:wrap="notBeside" w:vAnchor="text" w:hAnchor="text" w:xAlign="center" w:y="1"/>
              <w:shd w:val="clear" w:color="auto" w:fill="auto"/>
              <w:spacing w:before="0" w:after="0" w:line="240" w:lineRule="auto"/>
              <w:ind w:firstLine="60"/>
              <w:rPr>
                <w:rStyle w:val="211pt"/>
                <w:b/>
                <w:color w:val="000000"/>
                <w:sz w:val="28"/>
                <w:szCs w:val="28"/>
              </w:rPr>
            </w:pPr>
            <w:r w:rsidRPr="005973F9">
              <w:rPr>
                <w:rStyle w:val="211pt"/>
                <w:b/>
                <w:color w:val="000000"/>
                <w:sz w:val="28"/>
                <w:szCs w:val="28"/>
              </w:rPr>
              <w:t xml:space="preserve">Вид и реквизиты документа, удостоверяющего личность субъекта персональных данных или его представителя, </w:t>
            </w:r>
          </w:p>
          <w:p w:rsidR="005973F9" w:rsidRPr="005973F9" w:rsidRDefault="005973F9" w:rsidP="00BA1320">
            <w:pPr>
              <w:pStyle w:val="20"/>
              <w:framePr w:w="9581" w:wrap="notBeside" w:vAnchor="text" w:hAnchor="text" w:xAlign="center" w:y="1"/>
              <w:shd w:val="clear" w:color="auto" w:fill="auto"/>
              <w:spacing w:before="0" w:after="0" w:line="240" w:lineRule="auto"/>
              <w:ind w:firstLine="60"/>
              <w:rPr>
                <w:rStyle w:val="211pt"/>
                <w:b/>
                <w:color w:val="000000"/>
                <w:sz w:val="28"/>
                <w:szCs w:val="28"/>
              </w:rPr>
            </w:pPr>
            <w:r w:rsidRPr="005973F9">
              <w:rPr>
                <w:rStyle w:val="211pt"/>
                <w:b/>
                <w:color w:val="000000"/>
                <w:sz w:val="28"/>
                <w:szCs w:val="28"/>
              </w:rPr>
              <w:t>Реквизиты</w:t>
            </w:r>
          </w:p>
          <w:p w:rsidR="005973F9" w:rsidRPr="005973F9" w:rsidRDefault="005973F9" w:rsidP="00BA1320">
            <w:pPr>
              <w:pStyle w:val="20"/>
              <w:framePr w:w="9581" w:wrap="notBeside" w:vAnchor="text" w:hAnchor="text" w:xAlign="center" w:y="1"/>
              <w:shd w:val="clear" w:color="auto" w:fill="auto"/>
              <w:spacing w:before="0" w:after="0" w:line="240" w:lineRule="auto"/>
              <w:ind w:firstLine="60"/>
              <w:rPr>
                <w:rStyle w:val="211pt"/>
                <w:b/>
                <w:color w:val="000000"/>
                <w:sz w:val="28"/>
                <w:szCs w:val="28"/>
              </w:rPr>
            </w:pPr>
          </w:p>
          <w:p w:rsidR="005973F9" w:rsidRPr="005973F9" w:rsidRDefault="005973F9" w:rsidP="00BA1320">
            <w:pPr>
              <w:pStyle w:val="20"/>
              <w:framePr w:w="9581" w:wrap="notBeside" w:vAnchor="text" w:hAnchor="text" w:xAlign="center" w:y="1"/>
              <w:shd w:val="clear" w:color="auto" w:fill="auto"/>
              <w:spacing w:before="0" w:after="0" w:line="240" w:lineRule="auto"/>
              <w:ind w:firstLine="60"/>
              <w:rPr>
                <w:rStyle w:val="211pt"/>
                <w:b/>
                <w:color w:val="000000"/>
                <w:sz w:val="28"/>
                <w:szCs w:val="28"/>
              </w:rPr>
            </w:pPr>
          </w:p>
          <w:p w:rsidR="005973F9" w:rsidRPr="005973F9" w:rsidRDefault="005973F9" w:rsidP="00BA1320">
            <w:pPr>
              <w:pStyle w:val="20"/>
              <w:framePr w:w="9581" w:wrap="notBeside" w:vAnchor="text" w:hAnchor="text" w:xAlign="center" w:y="1"/>
              <w:shd w:val="clear" w:color="auto" w:fill="auto"/>
              <w:spacing w:before="0" w:after="0" w:line="240" w:lineRule="auto"/>
              <w:ind w:firstLine="60"/>
              <w:rPr>
                <w:rStyle w:val="211pt"/>
                <w:b/>
                <w:color w:val="000000"/>
                <w:sz w:val="28"/>
                <w:szCs w:val="28"/>
              </w:rPr>
            </w:pPr>
          </w:p>
          <w:p w:rsidR="005973F9" w:rsidRPr="005973F9" w:rsidRDefault="005973F9" w:rsidP="00BA1320">
            <w:pPr>
              <w:pStyle w:val="20"/>
              <w:framePr w:w="9581" w:wrap="notBeside" w:vAnchor="text" w:hAnchor="text" w:xAlign="center" w:y="1"/>
              <w:shd w:val="clear" w:color="auto" w:fill="auto"/>
              <w:spacing w:before="0" w:after="0" w:line="240" w:lineRule="auto"/>
              <w:ind w:firstLine="60"/>
              <w:rPr>
                <w:rStyle w:val="211pt"/>
                <w:b/>
                <w:color w:val="000000"/>
                <w:sz w:val="28"/>
                <w:szCs w:val="28"/>
              </w:rPr>
            </w:pPr>
          </w:p>
          <w:p w:rsidR="005973F9" w:rsidRPr="005973F9" w:rsidRDefault="005973F9" w:rsidP="00BA1320">
            <w:pPr>
              <w:pStyle w:val="20"/>
              <w:framePr w:w="9581" w:wrap="notBeside" w:vAnchor="text" w:hAnchor="text" w:xAlign="center" w:y="1"/>
              <w:shd w:val="clear" w:color="auto" w:fill="auto"/>
              <w:spacing w:before="0" w:after="0" w:line="240" w:lineRule="auto"/>
              <w:ind w:firstLine="60"/>
              <w:rPr>
                <w:rStyle w:val="211pt"/>
                <w:b/>
                <w:color w:val="000000"/>
                <w:sz w:val="28"/>
                <w:szCs w:val="28"/>
              </w:rPr>
            </w:pPr>
          </w:p>
          <w:p w:rsidR="005973F9" w:rsidRPr="005973F9" w:rsidRDefault="005973F9" w:rsidP="00BA1320">
            <w:pPr>
              <w:pStyle w:val="20"/>
              <w:framePr w:w="9581" w:wrap="notBeside" w:vAnchor="text" w:hAnchor="text" w:xAlign="center" w:y="1"/>
              <w:shd w:val="clear" w:color="auto" w:fill="auto"/>
              <w:spacing w:before="0" w:after="0" w:line="240" w:lineRule="auto"/>
              <w:ind w:firstLine="60"/>
              <w:rPr>
                <w:rStyle w:val="211pt"/>
                <w:b/>
                <w:color w:val="000000"/>
                <w:sz w:val="28"/>
                <w:szCs w:val="28"/>
              </w:rPr>
            </w:pPr>
          </w:p>
          <w:p w:rsidR="005973F9" w:rsidRPr="005973F9" w:rsidRDefault="005973F9" w:rsidP="00BA1320">
            <w:pPr>
              <w:pStyle w:val="20"/>
              <w:framePr w:w="9581" w:wrap="notBeside" w:vAnchor="text" w:hAnchor="text" w:xAlign="center" w:y="1"/>
              <w:shd w:val="clear" w:color="auto" w:fill="auto"/>
              <w:spacing w:before="0" w:after="0" w:line="240" w:lineRule="auto"/>
              <w:ind w:firstLine="60"/>
              <w:rPr>
                <w:rStyle w:val="211pt"/>
                <w:b/>
                <w:color w:val="000000"/>
                <w:sz w:val="28"/>
                <w:szCs w:val="28"/>
              </w:rPr>
            </w:pPr>
          </w:p>
          <w:p w:rsidR="005973F9" w:rsidRPr="005973F9" w:rsidRDefault="005973F9" w:rsidP="00BA1320">
            <w:pPr>
              <w:pStyle w:val="20"/>
              <w:framePr w:w="9581" w:wrap="notBeside" w:vAnchor="text" w:hAnchor="text" w:xAlign="center" w:y="1"/>
              <w:shd w:val="clear" w:color="auto" w:fill="auto"/>
              <w:spacing w:before="0" w:after="0" w:line="240" w:lineRule="auto"/>
              <w:ind w:firstLine="60"/>
              <w:rPr>
                <w:rStyle w:val="211pt"/>
                <w:b/>
                <w:color w:val="000000"/>
                <w:sz w:val="28"/>
                <w:szCs w:val="28"/>
              </w:rPr>
            </w:pPr>
          </w:p>
          <w:p w:rsidR="005973F9" w:rsidRPr="005973F9" w:rsidRDefault="005973F9" w:rsidP="00BA1320">
            <w:pPr>
              <w:pStyle w:val="20"/>
              <w:framePr w:w="9581" w:wrap="notBeside" w:vAnchor="text" w:hAnchor="text" w:xAlign="center" w:y="1"/>
              <w:shd w:val="clear" w:color="auto" w:fill="auto"/>
              <w:spacing w:before="0" w:after="0" w:line="240" w:lineRule="auto"/>
              <w:ind w:firstLine="60"/>
              <w:rPr>
                <w:rStyle w:val="211pt"/>
                <w:b/>
                <w:color w:val="000000"/>
                <w:sz w:val="28"/>
                <w:szCs w:val="28"/>
              </w:rPr>
            </w:pPr>
          </w:p>
          <w:p w:rsidR="005973F9" w:rsidRPr="005973F9" w:rsidRDefault="005973F9" w:rsidP="00BA1320">
            <w:pPr>
              <w:pStyle w:val="20"/>
              <w:framePr w:w="9581" w:wrap="notBeside" w:vAnchor="text" w:hAnchor="text" w:xAlign="center" w:y="1"/>
              <w:shd w:val="clear" w:color="auto" w:fill="auto"/>
              <w:spacing w:before="0" w:after="0" w:line="240" w:lineRule="auto"/>
              <w:ind w:firstLine="60"/>
              <w:rPr>
                <w:rStyle w:val="211pt"/>
                <w:b/>
                <w:color w:val="000000"/>
                <w:sz w:val="28"/>
                <w:szCs w:val="28"/>
              </w:rPr>
            </w:pPr>
            <w:r w:rsidRPr="005973F9">
              <w:rPr>
                <w:rStyle w:val="211pt"/>
                <w:b/>
                <w:color w:val="000000"/>
                <w:sz w:val="28"/>
                <w:szCs w:val="28"/>
              </w:rPr>
              <w:t xml:space="preserve"> </w:t>
            </w:r>
          </w:p>
          <w:p w:rsidR="005973F9" w:rsidRPr="005973F9" w:rsidRDefault="005973F9" w:rsidP="00BA1320">
            <w:pPr>
              <w:pStyle w:val="20"/>
              <w:framePr w:w="9581" w:wrap="notBeside" w:vAnchor="text" w:hAnchor="text" w:xAlign="center" w:y="1"/>
              <w:shd w:val="clear" w:color="auto" w:fill="auto"/>
              <w:spacing w:before="0" w:after="0" w:line="240" w:lineRule="auto"/>
              <w:ind w:firstLine="60"/>
              <w:rPr>
                <w:rStyle w:val="211pt"/>
                <w:b/>
                <w:color w:val="000000"/>
                <w:sz w:val="28"/>
                <w:szCs w:val="28"/>
              </w:rPr>
            </w:pPr>
          </w:p>
          <w:p w:rsidR="005973F9" w:rsidRPr="005973F9" w:rsidRDefault="005973F9" w:rsidP="00BA1320">
            <w:pPr>
              <w:pStyle w:val="20"/>
              <w:framePr w:w="9581" w:wrap="notBeside" w:vAnchor="text" w:hAnchor="text" w:xAlign="center" w:y="1"/>
              <w:shd w:val="clear" w:color="auto" w:fill="auto"/>
              <w:spacing w:before="0" w:after="0" w:line="240" w:lineRule="auto"/>
              <w:ind w:firstLine="60"/>
              <w:rPr>
                <w:rStyle w:val="211pt"/>
                <w:b/>
                <w:color w:val="000000"/>
                <w:sz w:val="28"/>
                <w:szCs w:val="28"/>
              </w:rPr>
            </w:pPr>
          </w:p>
          <w:p w:rsidR="005973F9" w:rsidRPr="005973F9" w:rsidRDefault="005973F9" w:rsidP="00BA1320">
            <w:pPr>
              <w:pStyle w:val="20"/>
              <w:framePr w:w="9581" w:wrap="notBeside" w:vAnchor="text" w:hAnchor="text" w:xAlign="center" w:y="1"/>
              <w:shd w:val="clear" w:color="auto" w:fill="auto"/>
              <w:spacing w:before="0" w:after="0" w:line="240" w:lineRule="auto"/>
              <w:ind w:firstLine="60"/>
              <w:rPr>
                <w:rStyle w:val="211pt"/>
                <w:b/>
                <w:color w:val="000000"/>
                <w:sz w:val="28"/>
                <w:szCs w:val="28"/>
              </w:rPr>
            </w:pPr>
          </w:p>
          <w:p w:rsidR="005973F9" w:rsidRPr="005973F9" w:rsidRDefault="005973F9" w:rsidP="00BA1320">
            <w:pPr>
              <w:pStyle w:val="20"/>
              <w:framePr w:w="9581" w:wrap="notBeside" w:vAnchor="text" w:hAnchor="text" w:xAlign="center" w:y="1"/>
              <w:shd w:val="clear" w:color="auto" w:fill="auto"/>
              <w:spacing w:before="0" w:after="0" w:line="240" w:lineRule="auto"/>
              <w:ind w:firstLine="60"/>
              <w:rPr>
                <w:b/>
                <w:sz w:val="28"/>
                <w:szCs w:val="28"/>
              </w:rPr>
            </w:pPr>
            <w:r w:rsidRPr="005973F9">
              <w:rPr>
                <w:rStyle w:val="211pt"/>
                <w:b/>
                <w:color w:val="000000"/>
                <w:sz w:val="28"/>
                <w:szCs w:val="28"/>
              </w:rPr>
              <w:t>доверенности представителя субъекта</w:t>
            </w:r>
          </w:p>
          <w:p w:rsidR="005973F9" w:rsidRPr="005973F9" w:rsidRDefault="005973F9" w:rsidP="00BA1320">
            <w:pPr>
              <w:pStyle w:val="20"/>
              <w:framePr w:w="9581" w:wrap="notBeside" w:vAnchor="text" w:hAnchor="text" w:xAlign="center" w:y="1"/>
              <w:shd w:val="clear" w:color="auto" w:fill="auto"/>
              <w:spacing w:before="0" w:after="0" w:line="240" w:lineRule="auto"/>
              <w:rPr>
                <w:b/>
                <w:sz w:val="28"/>
                <w:szCs w:val="28"/>
              </w:rPr>
            </w:pPr>
            <w:r w:rsidRPr="005973F9">
              <w:rPr>
                <w:rStyle w:val="211pt"/>
                <w:b/>
                <w:color w:val="000000"/>
                <w:sz w:val="28"/>
                <w:szCs w:val="28"/>
              </w:rPr>
              <w:t>персональных данных</w:t>
            </w:r>
          </w:p>
        </w:tc>
        <w:tc>
          <w:tcPr>
            <w:tcW w:w="1488" w:type="dxa"/>
            <w:tcBorders>
              <w:top w:val="single" w:sz="4" w:space="0" w:color="auto"/>
              <w:left w:val="single" w:sz="4" w:space="0" w:color="auto"/>
              <w:bottom w:val="single" w:sz="4" w:space="0" w:color="auto"/>
              <w:right w:val="nil"/>
            </w:tcBorders>
            <w:shd w:val="clear" w:color="auto" w:fill="FFFFFF"/>
          </w:tcPr>
          <w:p w:rsidR="005973F9" w:rsidRPr="005973F9" w:rsidRDefault="005973F9" w:rsidP="00BA1320">
            <w:pPr>
              <w:pStyle w:val="20"/>
              <w:framePr w:w="9581" w:wrap="notBeside" w:vAnchor="text" w:hAnchor="text" w:xAlign="center" w:y="1"/>
              <w:shd w:val="clear" w:color="auto" w:fill="auto"/>
              <w:spacing w:before="0" w:after="0" w:line="240" w:lineRule="auto"/>
              <w:rPr>
                <w:b/>
                <w:sz w:val="28"/>
                <w:szCs w:val="28"/>
              </w:rPr>
            </w:pPr>
            <w:r w:rsidRPr="005973F9">
              <w:rPr>
                <w:rStyle w:val="211pt"/>
                <w:b/>
                <w:color w:val="000000"/>
                <w:sz w:val="28"/>
                <w:szCs w:val="28"/>
              </w:rPr>
              <w:t>Дата</w:t>
            </w:r>
          </w:p>
          <w:p w:rsidR="005973F9" w:rsidRPr="005973F9" w:rsidRDefault="005973F9" w:rsidP="00BA1320">
            <w:pPr>
              <w:pStyle w:val="20"/>
              <w:framePr w:w="9581" w:wrap="notBeside" w:vAnchor="text" w:hAnchor="text" w:xAlign="center" w:y="1"/>
              <w:shd w:val="clear" w:color="auto" w:fill="auto"/>
              <w:spacing w:before="0" w:after="0" w:line="240" w:lineRule="auto"/>
              <w:rPr>
                <w:b/>
                <w:sz w:val="28"/>
                <w:szCs w:val="28"/>
              </w:rPr>
            </w:pPr>
            <w:r w:rsidRPr="005973F9">
              <w:rPr>
                <w:rStyle w:val="211pt"/>
                <w:b/>
                <w:color w:val="000000"/>
                <w:sz w:val="28"/>
                <w:szCs w:val="28"/>
              </w:rPr>
              <w:t>обращения</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5973F9" w:rsidRPr="005973F9" w:rsidRDefault="005973F9" w:rsidP="00BA1320">
            <w:pPr>
              <w:pStyle w:val="20"/>
              <w:framePr w:w="9581" w:wrap="notBeside" w:vAnchor="text" w:hAnchor="text" w:xAlign="center" w:y="1"/>
              <w:shd w:val="clear" w:color="auto" w:fill="auto"/>
              <w:spacing w:before="0" w:after="0" w:line="240" w:lineRule="auto"/>
              <w:rPr>
                <w:b/>
                <w:sz w:val="28"/>
                <w:szCs w:val="28"/>
              </w:rPr>
            </w:pPr>
            <w:r w:rsidRPr="005973F9">
              <w:rPr>
                <w:rStyle w:val="211pt"/>
                <w:b/>
                <w:color w:val="000000"/>
                <w:sz w:val="28"/>
                <w:szCs w:val="28"/>
              </w:rPr>
              <w:t>Результат</w:t>
            </w:r>
          </w:p>
          <w:p w:rsidR="005973F9" w:rsidRPr="005973F9" w:rsidRDefault="005973F9" w:rsidP="00BA1320">
            <w:pPr>
              <w:pStyle w:val="20"/>
              <w:framePr w:w="9581" w:wrap="notBeside" w:vAnchor="text" w:hAnchor="text" w:xAlign="center" w:y="1"/>
              <w:shd w:val="clear" w:color="auto" w:fill="auto"/>
              <w:spacing w:before="0" w:after="0" w:line="240" w:lineRule="auto"/>
              <w:rPr>
                <w:b/>
                <w:sz w:val="28"/>
                <w:szCs w:val="28"/>
              </w:rPr>
            </w:pPr>
            <w:r w:rsidRPr="005973F9">
              <w:rPr>
                <w:rStyle w:val="211pt"/>
                <w:b/>
                <w:color w:val="000000"/>
                <w:sz w:val="28"/>
                <w:szCs w:val="28"/>
              </w:rPr>
              <w:t>исполнения запроса (ознакомление, предоставление документов (указать их реквизиты), отказ)</w:t>
            </w:r>
          </w:p>
        </w:tc>
      </w:tr>
      <w:tr w:rsidR="005973F9" w:rsidRPr="00E753ED" w:rsidTr="00BA1320">
        <w:trPr>
          <w:trHeight w:hRule="exact" w:val="415"/>
          <w:jc w:val="center"/>
        </w:trPr>
        <w:tc>
          <w:tcPr>
            <w:tcW w:w="581" w:type="dxa"/>
            <w:tcBorders>
              <w:top w:val="single" w:sz="4" w:space="0" w:color="auto"/>
              <w:left w:val="single" w:sz="4" w:space="0" w:color="auto"/>
              <w:bottom w:val="nil"/>
              <w:right w:val="nil"/>
            </w:tcBorders>
            <w:shd w:val="clear" w:color="auto" w:fill="FFFFFF"/>
            <w:vAlign w:val="bottom"/>
          </w:tcPr>
          <w:p w:rsidR="005973F9" w:rsidRPr="00E753ED" w:rsidRDefault="005973F9" w:rsidP="00BA1320">
            <w:pPr>
              <w:pStyle w:val="20"/>
              <w:framePr w:w="9581" w:wrap="notBeside" w:vAnchor="text" w:hAnchor="text" w:xAlign="center" w:y="1"/>
              <w:shd w:val="clear" w:color="auto" w:fill="auto"/>
              <w:spacing w:before="0" w:after="0" w:line="240" w:lineRule="auto"/>
              <w:rPr>
                <w:sz w:val="28"/>
                <w:szCs w:val="28"/>
              </w:rPr>
            </w:pPr>
            <w:r w:rsidRPr="00E753ED">
              <w:rPr>
                <w:rStyle w:val="211pt"/>
                <w:color w:val="000000"/>
                <w:sz w:val="28"/>
                <w:szCs w:val="28"/>
              </w:rPr>
              <w:t>1</w:t>
            </w:r>
          </w:p>
        </w:tc>
        <w:tc>
          <w:tcPr>
            <w:tcW w:w="1982" w:type="dxa"/>
            <w:tcBorders>
              <w:top w:val="single" w:sz="4" w:space="0" w:color="auto"/>
              <w:left w:val="single" w:sz="4" w:space="0" w:color="auto"/>
              <w:bottom w:val="nil"/>
              <w:right w:val="nil"/>
            </w:tcBorders>
            <w:shd w:val="clear" w:color="auto" w:fill="FFFFFF"/>
            <w:vAlign w:val="bottom"/>
          </w:tcPr>
          <w:p w:rsidR="005973F9" w:rsidRPr="00E753ED" w:rsidRDefault="005973F9" w:rsidP="00BA1320">
            <w:pPr>
              <w:pStyle w:val="20"/>
              <w:framePr w:w="9581" w:wrap="notBeside" w:vAnchor="text" w:hAnchor="text" w:xAlign="center" w:y="1"/>
              <w:shd w:val="clear" w:color="auto" w:fill="auto"/>
              <w:spacing w:before="0" w:after="0" w:line="240" w:lineRule="auto"/>
              <w:rPr>
                <w:sz w:val="28"/>
                <w:szCs w:val="28"/>
              </w:rPr>
            </w:pPr>
            <w:r w:rsidRPr="00E753ED">
              <w:rPr>
                <w:rStyle w:val="211pt"/>
                <w:color w:val="000000"/>
                <w:sz w:val="28"/>
                <w:szCs w:val="28"/>
              </w:rPr>
              <w:t>2</w:t>
            </w:r>
          </w:p>
        </w:tc>
        <w:tc>
          <w:tcPr>
            <w:tcW w:w="3115" w:type="dxa"/>
            <w:tcBorders>
              <w:top w:val="single" w:sz="4" w:space="0" w:color="auto"/>
              <w:left w:val="single" w:sz="4" w:space="0" w:color="auto"/>
              <w:bottom w:val="nil"/>
              <w:right w:val="nil"/>
            </w:tcBorders>
            <w:shd w:val="clear" w:color="auto" w:fill="FFFFFF"/>
          </w:tcPr>
          <w:p w:rsidR="005973F9" w:rsidRPr="00E753ED" w:rsidRDefault="005973F9" w:rsidP="00BA1320">
            <w:pPr>
              <w:pStyle w:val="20"/>
              <w:framePr w:w="9581" w:wrap="notBeside" w:vAnchor="text" w:hAnchor="text" w:xAlign="center" w:y="1"/>
              <w:shd w:val="clear" w:color="auto" w:fill="auto"/>
              <w:spacing w:before="0" w:after="0" w:line="240" w:lineRule="auto"/>
              <w:rPr>
                <w:sz w:val="28"/>
                <w:szCs w:val="28"/>
              </w:rPr>
            </w:pPr>
            <w:r w:rsidRPr="00E753ED">
              <w:rPr>
                <w:rStyle w:val="211pt"/>
                <w:color w:val="000000"/>
                <w:sz w:val="28"/>
                <w:szCs w:val="28"/>
              </w:rPr>
              <w:t>3</w:t>
            </w:r>
          </w:p>
        </w:tc>
        <w:tc>
          <w:tcPr>
            <w:tcW w:w="1488" w:type="dxa"/>
            <w:tcBorders>
              <w:top w:val="single" w:sz="4" w:space="0" w:color="auto"/>
              <w:left w:val="single" w:sz="4" w:space="0" w:color="auto"/>
              <w:bottom w:val="nil"/>
              <w:right w:val="nil"/>
            </w:tcBorders>
            <w:shd w:val="clear" w:color="auto" w:fill="FFFFFF"/>
          </w:tcPr>
          <w:p w:rsidR="005973F9" w:rsidRPr="00E753ED" w:rsidRDefault="005973F9" w:rsidP="00BA1320">
            <w:pPr>
              <w:pStyle w:val="20"/>
              <w:framePr w:w="9581" w:wrap="notBeside" w:vAnchor="text" w:hAnchor="text" w:xAlign="center" w:y="1"/>
              <w:shd w:val="clear" w:color="auto" w:fill="auto"/>
              <w:spacing w:before="0" w:after="0" w:line="240" w:lineRule="auto"/>
              <w:rPr>
                <w:sz w:val="28"/>
                <w:szCs w:val="28"/>
              </w:rPr>
            </w:pPr>
            <w:r w:rsidRPr="00E753ED">
              <w:rPr>
                <w:rStyle w:val="211pt"/>
                <w:color w:val="000000"/>
                <w:sz w:val="28"/>
                <w:szCs w:val="28"/>
              </w:rPr>
              <w:t>4</w:t>
            </w:r>
          </w:p>
        </w:tc>
        <w:tc>
          <w:tcPr>
            <w:tcW w:w="2414" w:type="dxa"/>
            <w:tcBorders>
              <w:top w:val="single" w:sz="4" w:space="0" w:color="auto"/>
              <w:left w:val="single" w:sz="4" w:space="0" w:color="auto"/>
              <w:bottom w:val="nil"/>
              <w:right w:val="single" w:sz="4" w:space="0" w:color="auto"/>
            </w:tcBorders>
            <w:shd w:val="clear" w:color="auto" w:fill="FFFFFF"/>
          </w:tcPr>
          <w:p w:rsidR="005973F9" w:rsidRPr="00E753ED" w:rsidRDefault="005973F9" w:rsidP="00BA1320">
            <w:pPr>
              <w:pStyle w:val="20"/>
              <w:framePr w:w="9581" w:wrap="notBeside" w:vAnchor="text" w:hAnchor="text" w:xAlign="center" w:y="1"/>
              <w:shd w:val="clear" w:color="auto" w:fill="auto"/>
              <w:spacing w:before="0" w:after="0" w:line="240" w:lineRule="auto"/>
              <w:rPr>
                <w:sz w:val="28"/>
                <w:szCs w:val="28"/>
              </w:rPr>
            </w:pPr>
            <w:r w:rsidRPr="00E753ED">
              <w:rPr>
                <w:rStyle w:val="211pt"/>
                <w:color w:val="000000"/>
                <w:sz w:val="28"/>
                <w:szCs w:val="28"/>
              </w:rPr>
              <w:t>5</w:t>
            </w:r>
          </w:p>
        </w:tc>
      </w:tr>
      <w:tr w:rsidR="005973F9" w:rsidRPr="00E753ED" w:rsidTr="00BA1320">
        <w:trPr>
          <w:trHeight w:hRule="exact" w:val="254"/>
          <w:jc w:val="center"/>
        </w:trPr>
        <w:tc>
          <w:tcPr>
            <w:tcW w:w="581" w:type="dxa"/>
            <w:tcBorders>
              <w:top w:val="single" w:sz="4" w:space="0" w:color="auto"/>
              <w:left w:val="single" w:sz="4" w:space="0" w:color="auto"/>
              <w:bottom w:val="single" w:sz="4" w:space="0" w:color="auto"/>
              <w:right w:val="nil"/>
            </w:tcBorders>
            <w:shd w:val="clear" w:color="auto" w:fill="FFFFFF"/>
          </w:tcPr>
          <w:p w:rsidR="005973F9" w:rsidRPr="00E753ED" w:rsidRDefault="005973F9" w:rsidP="00BA1320">
            <w:pPr>
              <w:framePr w:w="9581" w:wrap="notBeside" w:vAnchor="text" w:hAnchor="text" w:xAlign="center" w:y="1"/>
              <w:rPr>
                <w:sz w:val="28"/>
                <w:szCs w:val="28"/>
              </w:rPr>
            </w:pPr>
          </w:p>
        </w:tc>
        <w:tc>
          <w:tcPr>
            <w:tcW w:w="1982" w:type="dxa"/>
            <w:tcBorders>
              <w:top w:val="single" w:sz="4" w:space="0" w:color="auto"/>
              <w:left w:val="single" w:sz="4" w:space="0" w:color="auto"/>
              <w:bottom w:val="single" w:sz="4" w:space="0" w:color="auto"/>
              <w:right w:val="nil"/>
            </w:tcBorders>
            <w:shd w:val="clear" w:color="auto" w:fill="FFFFFF"/>
          </w:tcPr>
          <w:p w:rsidR="005973F9" w:rsidRPr="00E753ED" w:rsidRDefault="005973F9" w:rsidP="00BA1320">
            <w:pPr>
              <w:framePr w:w="9581" w:wrap="notBeside" w:vAnchor="text" w:hAnchor="text" w:xAlign="center" w:y="1"/>
              <w:rPr>
                <w:sz w:val="28"/>
                <w:szCs w:val="28"/>
              </w:rPr>
            </w:pPr>
          </w:p>
        </w:tc>
        <w:tc>
          <w:tcPr>
            <w:tcW w:w="3115" w:type="dxa"/>
            <w:tcBorders>
              <w:top w:val="single" w:sz="4" w:space="0" w:color="auto"/>
              <w:left w:val="single" w:sz="4" w:space="0" w:color="auto"/>
              <w:bottom w:val="single" w:sz="4" w:space="0" w:color="auto"/>
              <w:right w:val="nil"/>
            </w:tcBorders>
            <w:shd w:val="clear" w:color="auto" w:fill="FFFFFF"/>
          </w:tcPr>
          <w:p w:rsidR="005973F9" w:rsidRPr="00E753ED" w:rsidRDefault="005973F9" w:rsidP="00BA1320">
            <w:pPr>
              <w:framePr w:w="9581" w:wrap="notBeside" w:vAnchor="text" w:hAnchor="text" w:xAlign="center" w:y="1"/>
              <w:rPr>
                <w:sz w:val="28"/>
                <w:szCs w:val="28"/>
              </w:rPr>
            </w:pPr>
          </w:p>
        </w:tc>
        <w:tc>
          <w:tcPr>
            <w:tcW w:w="1488" w:type="dxa"/>
            <w:tcBorders>
              <w:top w:val="single" w:sz="4" w:space="0" w:color="auto"/>
              <w:left w:val="single" w:sz="4" w:space="0" w:color="auto"/>
              <w:bottom w:val="single" w:sz="4" w:space="0" w:color="auto"/>
              <w:right w:val="nil"/>
            </w:tcBorders>
            <w:shd w:val="clear" w:color="auto" w:fill="FFFFFF"/>
          </w:tcPr>
          <w:p w:rsidR="005973F9" w:rsidRPr="00E753ED" w:rsidRDefault="005973F9" w:rsidP="00BA1320">
            <w:pPr>
              <w:framePr w:w="9581" w:wrap="notBeside" w:vAnchor="text" w:hAnchor="text" w:xAlign="center" w:y="1"/>
              <w:rPr>
                <w:sz w:val="28"/>
                <w:szCs w:val="28"/>
              </w:rPr>
            </w:pP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5973F9" w:rsidRPr="00E753ED" w:rsidRDefault="005973F9" w:rsidP="00BA1320">
            <w:pPr>
              <w:framePr w:w="9581" w:wrap="notBeside" w:vAnchor="text" w:hAnchor="text" w:xAlign="center" w:y="1"/>
              <w:rPr>
                <w:sz w:val="28"/>
                <w:szCs w:val="28"/>
              </w:rPr>
            </w:pPr>
          </w:p>
        </w:tc>
      </w:tr>
    </w:tbl>
    <w:p w:rsidR="005973F9" w:rsidRPr="00E753ED" w:rsidRDefault="005973F9" w:rsidP="005973F9">
      <w:pPr>
        <w:framePr w:w="9581" w:wrap="notBeside" w:vAnchor="text" w:hAnchor="text" w:xAlign="center" w:y="1"/>
        <w:rPr>
          <w:sz w:val="28"/>
          <w:szCs w:val="28"/>
        </w:rPr>
      </w:pPr>
    </w:p>
    <w:p w:rsidR="005973F9" w:rsidRDefault="005973F9" w:rsidP="00C26FE4">
      <w:pPr>
        <w:rPr>
          <w:rFonts w:ascii="Times New Roman" w:hAnsi="Times New Roman" w:cs="Times New Roman"/>
          <w:sz w:val="28"/>
          <w:szCs w:val="28"/>
        </w:rPr>
      </w:pPr>
    </w:p>
    <w:p w:rsidR="005973F9" w:rsidRPr="005973F9" w:rsidRDefault="005973F9" w:rsidP="005973F9">
      <w:pPr>
        <w:pStyle w:val="20"/>
        <w:shd w:val="clear" w:color="auto" w:fill="auto"/>
        <w:tabs>
          <w:tab w:val="left" w:pos="1084"/>
        </w:tabs>
        <w:spacing w:before="0" w:after="0" w:line="240" w:lineRule="auto"/>
        <w:jc w:val="right"/>
        <w:rPr>
          <w:rFonts w:ascii="Times New Roman" w:hAnsi="Times New Roman" w:cs="Times New Roman"/>
          <w:b/>
          <w:sz w:val="28"/>
          <w:szCs w:val="28"/>
        </w:rPr>
      </w:pPr>
      <w:r w:rsidRPr="005973F9">
        <w:rPr>
          <w:rFonts w:ascii="Times New Roman" w:hAnsi="Times New Roman" w:cs="Times New Roman"/>
          <w:b/>
          <w:sz w:val="28"/>
          <w:szCs w:val="28"/>
        </w:rPr>
        <w:lastRenderedPageBreak/>
        <w:t>Приложение № 3 к постановлению</w:t>
      </w:r>
    </w:p>
    <w:p w:rsidR="005973F9" w:rsidRPr="005973F9" w:rsidRDefault="00021EB8" w:rsidP="005973F9">
      <w:pPr>
        <w:pStyle w:val="20"/>
        <w:shd w:val="clear" w:color="auto" w:fill="auto"/>
        <w:tabs>
          <w:tab w:val="left" w:pos="1084"/>
        </w:tabs>
        <w:spacing w:before="0" w:after="0" w:line="240" w:lineRule="auto"/>
        <w:jc w:val="right"/>
        <w:rPr>
          <w:rFonts w:ascii="Times New Roman" w:hAnsi="Times New Roman" w:cs="Times New Roman"/>
          <w:b/>
          <w:sz w:val="28"/>
          <w:szCs w:val="28"/>
        </w:rPr>
      </w:pPr>
      <w:r>
        <w:rPr>
          <w:rFonts w:ascii="Times New Roman" w:hAnsi="Times New Roman" w:cs="Times New Roman"/>
          <w:b/>
          <w:sz w:val="28"/>
          <w:szCs w:val="28"/>
        </w:rPr>
        <w:t>администрации Ждано</w:t>
      </w:r>
      <w:r w:rsidR="005973F9" w:rsidRPr="005973F9">
        <w:rPr>
          <w:rFonts w:ascii="Times New Roman" w:hAnsi="Times New Roman" w:cs="Times New Roman"/>
          <w:b/>
          <w:sz w:val="28"/>
          <w:szCs w:val="28"/>
        </w:rPr>
        <w:t>вского МО</w:t>
      </w:r>
    </w:p>
    <w:p w:rsidR="005973F9" w:rsidRPr="005973F9" w:rsidRDefault="00021EB8" w:rsidP="005973F9">
      <w:pPr>
        <w:pStyle w:val="20"/>
        <w:shd w:val="clear" w:color="auto" w:fill="auto"/>
        <w:tabs>
          <w:tab w:val="left" w:pos="1084"/>
        </w:tabs>
        <w:spacing w:before="0" w:after="0" w:line="240" w:lineRule="auto"/>
        <w:jc w:val="right"/>
        <w:rPr>
          <w:rFonts w:ascii="Times New Roman" w:hAnsi="Times New Roman" w:cs="Times New Roman"/>
          <w:b/>
          <w:bCs/>
          <w:sz w:val="28"/>
          <w:szCs w:val="28"/>
        </w:rPr>
      </w:pPr>
      <w:r>
        <w:rPr>
          <w:rFonts w:ascii="Times New Roman" w:hAnsi="Times New Roman" w:cs="Times New Roman"/>
          <w:b/>
          <w:bCs/>
          <w:sz w:val="28"/>
          <w:szCs w:val="28"/>
        </w:rPr>
        <w:t>от 05.02.2019 года  № 6</w:t>
      </w:r>
    </w:p>
    <w:p w:rsidR="005973F9" w:rsidRPr="005973F9" w:rsidRDefault="005973F9" w:rsidP="005973F9">
      <w:pPr>
        <w:pStyle w:val="61"/>
        <w:shd w:val="clear" w:color="auto" w:fill="auto"/>
        <w:spacing w:line="240" w:lineRule="auto"/>
        <w:rPr>
          <w:rStyle w:val="6"/>
          <w:rFonts w:ascii="Times New Roman" w:hAnsi="Times New Roman" w:cs="Times New Roman"/>
          <w:color w:val="000000"/>
          <w:sz w:val="28"/>
          <w:szCs w:val="28"/>
        </w:rPr>
      </w:pPr>
    </w:p>
    <w:p w:rsidR="005973F9" w:rsidRPr="00655803" w:rsidRDefault="005973F9" w:rsidP="005973F9">
      <w:pPr>
        <w:pStyle w:val="40"/>
        <w:shd w:val="clear" w:color="auto" w:fill="auto"/>
        <w:spacing w:before="0" w:line="240" w:lineRule="auto"/>
        <w:jc w:val="center"/>
        <w:rPr>
          <w:rFonts w:ascii="Times New Roman" w:hAnsi="Times New Roman" w:cs="Times New Roman"/>
          <w:b w:val="0"/>
          <w:sz w:val="28"/>
          <w:szCs w:val="28"/>
        </w:rPr>
      </w:pPr>
      <w:r w:rsidRPr="00655803">
        <w:rPr>
          <w:rStyle w:val="4"/>
          <w:rFonts w:ascii="Times New Roman" w:hAnsi="Times New Roman" w:cs="Times New Roman"/>
          <w:b/>
          <w:color w:val="000000"/>
          <w:sz w:val="28"/>
          <w:szCs w:val="28"/>
        </w:rPr>
        <w:t>Правила</w:t>
      </w:r>
    </w:p>
    <w:p w:rsidR="005973F9" w:rsidRPr="00655803" w:rsidRDefault="005973F9" w:rsidP="001A5AC2">
      <w:pPr>
        <w:pStyle w:val="40"/>
        <w:shd w:val="clear" w:color="auto" w:fill="auto"/>
        <w:spacing w:before="0" w:line="240" w:lineRule="auto"/>
        <w:jc w:val="center"/>
        <w:rPr>
          <w:rStyle w:val="4"/>
          <w:rFonts w:ascii="Times New Roman" w:hAnsi="Times New Roman" w:cs="Times New Roman"/>
          <w:b/>
          <w:color w:val="000000"/>
          <w:sz w:val="28"/>
          <w:szCs w:val="28"/>
        </w:rPr>
      </w:pPr>
      <w:r w:rsidRPr="00655803">
        <w:rPr>
          <w:rStyle w:val="4"/>
          <w:rFonts w:ascii="Times New Roman" w:hAnsi="Times New Roman" w:cs="Times New Roman"/>
          <w:b/>
          <w:color w:val="000000"/>
          <w:sz w:val="28"/>
          <w:szCs w:val="28"/>
        </w:rPr>
        <w:t>осуществления внутреннего контроля соответствия обработки</w:t>
      </w:r>
      <w:r w:rsidRPr="00655803">
        <w:rPr>
          <w:rStyle w:val="4"/>
          <w:rFonts w:ascii="Times New Roman" w:hAnsi="Times New Roman" w:cs="Times New Roman"/>
          <w:b/>
          <w:color w:val="000000"/>
          <w:sz w:val="28"/>
          <w:szCs w:val="28"/>
        </w:rPr>
        <w:br/>
        <w:t>персональных данных требованиям защиты персональных данных в</w:t>
      </w:r>
      <w:r w:rsidRPr="00655803">
        <w:rPr>
          <w:rStyle w:val="4"/>
          <w:rFonts w:ascii="Times New Roman" w:hAnsi="Times New Roman" w:cs="Times New Roman"/>
          <w:b/>
          <w:color w:val="000000"/>
          <w:sz w:val="28"/>
          <w:szCs w:val="28"/>
        </w:rPr>
        <w:br/>
        <w:t xml:space="preserve">администрации </w:t>
      </w:r>
      <w:r w:rsidR="00021EB8" w:rsidRPr="00021EB8">
        <w:rPr>
          <w:rFonts w:ascii="Times New Roman" w:hAnsi="Times New Roman" w:cs="Times New Roman"/>
          <w:sz w:val="28"/>
          <w:szCs w:val="28"/>
        </w:rPr>
        <w:t>Ждано</w:t>
      </w:r>
      <w:r w:rsidRPr="00021EB8">
        <w:rPr>
          <w:rFonts w:ascii="Times New Roman" w:hAnsi="Times New Roman" w:cs="Times New Roman"/>
          <w:sz w:val="28"/>
          <w:szCs w:val="28"/>
        </w:rPr>
        <w:t>вского муниципального образовани</w:t>
      </w:r>
      <w:r w:rsidR="001A5AC2">
        <w:rPr>
          <w:rFonts w:ascii="Times New Roman" w:hAnsi="Times New Roman" w:cs="Times New Roman"/>
          <w:sz w:val="28"/>
          <w:szCs w:val="28"/>
        </w:rPr>
        <w:t xml:space="preserve">я </w:t>
      </w:r>
      <w:r w:rsidRPr="00655803">
        <w:rPr>
          <w:rStyle w:val="4"/>
          <w:rFonts w:ascii="Times New Roman" w:hAnsi="Times New Roman" w:cs="Times New Roman"/>
          <w:b/>
          <w:color w:val="000000"/>
          <w:sz w:val="28"/>
          <w:szCs w:val="28"/>
        </w:rPr>
        <w:t>Краснокутского муниципального района Саратовской области</w:t>
      </w:r>
    </w:p>
    <w:p w:rsidR="005973F9" w:rsidRPr="005973F9" w:rsidRDefault="005973F9" w:rsidP="005973F9">
      <w:pPr>
        <w:pStyle w:val="20"/>
        <w:numPr>
          <w:ilvl w:val="0"/>
          <w:numId w:val="27"/>
        </w:numPr>
        <w:shd w:val="clear" w:color="auto" w:fill="auto"/>
        <w:tabs>
          <w:tab w:val="left" w:pos="1224"/>
        </w:tabs>
        <w:spacing w:before="0" w:after="0" w:line="240" w:lineRule="auto"/>
        <w:ind w:firstLine="760"/>
        <w:jc w:val="both"/>
        <w:rPr>
          <w:rFonts w:ascii="Times New Roman" w:hAnsi="Times New Roman" w:cs="Times New Roman"/>
          <w:sz w:val="28"/>
          <w:szCs w:val="28"/>
        </w:rPr>
      </w:pPr>
      <w:r w:rsidRPr="005973F9">
        <w:rPr>
          <w:rStyle w:val="2"/>
          <w:rFonts w:ascii="Times New Roman" w:hAnsi="Times New Roman" w:cs="Times New Roman"/>
          <w:color w:val="000000"/>
          <w:sz w:val="28"/>
          <w:szCs w:val="28"/>
        </w:rPr>
        <w:t>Настоящими Правилами осуществления внутреннего контроля соответствия обработки персональных данных требованиям к защите персональных данных в Администрации (далее - Правила) определяются процедуры, направленные на выявление и предотвращение нарушений законодательства Российской Федерации в сфере персональных данных; основания, порядок, формы и методы проведения внутреннего контроля соответствия обработки персональных данных требованиям к защите персональных данных.</w:t>
      </w:r>
    </w:p>
    <w:p w:rsidR="005973F9" w:rsidRPr="005973F9" w:rsidRDefault="005973F9" w:rsidP="005973F9">
      <w:pPr>
        <w:pStyle w:val="20"/>
        <w:shd w:val="clear" w:color="auto" w:fill="auto"/>
        <w:spacing w:before="0" w:after="0" w:line="240" w:lineRule="auto"/>
        <w:ind w:firstLine="760"/>
        <w:jc w:val="both"/>
        <w:rPr>
          <w:rFonts w:ascii="Times New Roman" w:hAnsi="Times New Roman" w:cs="Times New Roman"/>
          <w:sz w:val="28"/>
          <w:szCs w:val="28"/>
        </w:rPr>
      </w:pPr>
      <w:r w:rsidRPr="005973F9">
        <w:rPr>
          <w:rStyle w:val="2"/>
          <w:rFonts w:ascii="Times New Roman" w:hAnsi="Times New Roman" w:cs="Times New Roman"/>
          <w:color w:val="000000"/>
          <w:sz w:val="28"/>
          <w:szCs w:val="28"/>
        </w:rPr>
        <w:t>В настоящих Правилах используются основные понятия, определенные в статье 3 Федерального закона «О персональных данных».</w:t>
      </w:r>
    </w:p>
    <w:p w:rsidR="005973F9" w:rsidRPr="005973F9" w:rsidRDefault="005973F9" w:rsidP="005973F9">
      <w:pPr>
        <w:pStyle w:val="20"/>
        <w:numPr>
          <w:ilvl w:val="0"/>
          <w:numId w:val="27"/>
        </w:numPr>
        <w:shd w:val="clear" w:color="auto" w:fill="auto"/>
        <w:tabs>
          <w:tab w:val="left" w:pos="1044"/>
        </w:tabs>
        <w:spacing w:before="0" w:after="0" w:line="240" w:lineRule="auto"/>
        <w:ind w:firstLine="760"/>
        <w:jc w:val="both"/>
        <w:rPr>
          <w:rFonts w:ascii="Times New Roman" w:hAnsi="Times New Roman" w:cs="Times New Roman"/>
          <w:sz w:val="28"/>
          <w:szCs w:val="28"/>
        </w:rPr>
      </w:pPr>
      <w:r w:rsidRPr="005973F9">
        <w:rPr>
          <w:rStyle w:val="2"/>
          <w:rFonts w:ascii="Times New Roman" w:hAnsi="Times New Roman" w:cs="Times New Roman"/>
          <w:color w:val="000000"/>
          <w:sz w:val="28"/>
          <w:szCs w:val="28"/>
        </w:rPr>
        <w:t>В целях осуществления внутреннего контроля соответствия обработки персональных данных установленным требованиям в Администрации организовывается проведение периодических проверок условий обработки персональных данных.</w:t>
      </w:r>
    </w:p>
    <w:p w:rsidR="005973F9" w:rsidRPr="005973F9" w:rsidRDefault="005973F9" w:rsidP="005973F9">
      <w:pPr>
        <w:pStyle w:val="20"/>
        <w:shd w:val="clear" w:color="auto" w:fill="auto"/>
        <w:spacing w:before="0" w:after="0" w:line="240" w:lineRule="auto"/>
        <w:ind w:firstLine="760"/>
        <w:jc w:val="both"/>
        <w:rPr>
          <w:rFonts w:ascii="Times New Roman" w:hAnsi="Times New Roman" w:cs="Times New Roman"/>
          <w:sz w:val="28"/>
          <w:szCs w:val="28"/>
        </w:rPr>
      </w:pPr>
      <w:r w:rsidRPr="005973F9">
        <w:rPr>
          <w:rStyle w:val="2"/>
          <w:rFonts w:ascii="Times New Roman" w:hAnsi="Times New Roman" w:cs="Times New Roman"/>
          <w:color w:val="000000"/>
          <w:sz w:val="28"/>
          <w:szCs w:val="28"/>
        </w:rPr>
        <w:t xml:space="preserve">Проверки проводятся </w:t>
      </w:r>
      <w:proofErr w:type="gramStart"/>
      <w:r w:rsidRPr="005973F9">
        <w:rPr>
          <w:rStyle w:val="2"/>
          <w:rFonts w:ascii="Times New Roman" w:hAnsi="Times New Roman" w:cs="Times New Roman"/>
          <w:color w:val="000000"/>
          <w:sz w:val="28"/>
          <w:szCs w:val="28"/>
        </w:rPr>
        <w:t>ответственным</w:t>
      </w:r>
      <w:proofErr w:type="gramEnd"/>
      <w:r w:rsidRPr="005973F9">
        <w:rPr>
          <w:rStyle w:val="2"/>
          <w:rFonts w:ascii="Times New Roman" w:hAnsi="Times New Roman" w:cs="Times New Roman"/>
          <w:color w:val="000000"/>
          <w:sz w:val="28"/>
          <w:szCs w:val="28"/>
        </w:rPr>
        <w:t xml:space="preserve"> за организацию обработки персональных данных в Администрации (далее - ответственный за организацию обработки персональных данных).</w:t>
      </w:r>
    </w:p>
    <w:p w:rsidR="005973F9" w:rsidRPr="005973F9" w:rsidRDefault="005973F9" w:rsidP="005973F9">
      <w:pPr>
        <w:pStyle w:val="20"/>
        <w:shd w:val="clear" w:color="auto" w:fill="auto"/>
        <w:spacing w:before="0" w:after="0" w:line="240" w:lineRule="auto"/>
        <w:ind w:firstLine="760"/>
        <w:jc w:val="both"/>
        <w:rPr>
          <w:rFonts w:ascii="Times New Roman" w:hAnsi="Times New Roman" w:cs="Times New Roman"/>
          <w:sz w:val="28"/>
          <w:szCs w:val="28"/>
        </w:rPr>
      </w:pPr>
      <w:r w:rsidRPr="005973F9">
        <w:rPr>
          <w:rStyle w:val="2"/>
          <w:rFonts w:ascii="Times New Roman" w:hAnsi="Times New Roman" w:cs="Times New Roman"/>
          <w:color w:val="000000"/>
          <w:sz w:val="28"/>
          <w:szCs w:val="28"/>
        </w:rPr>
        <w:t xml:space="preserve">Общее руководство по выполнению мероприятий, связанных с организацией и проведением проверок, возлагается на </w:t>
      </w:r>
      <w:proofErr w:type="gramStart"/>
      <w:r w:rsidRPr="005973F9">
        <w:rPr>
          <w:rStyle w:val="2"/>
          <w:rFonts w:ascii="Times New Roman" w:hAnsi="Times New Roman" w:cs="Times New Roman"/>
          <w:color w:val="000000"/>
          <w:sz w:val="28"/>
          <w:szCs w:val="28"/>
        </w:rPr>
        <w:t>ответственного</w:t>
      </w:r>
      <w:proofErr w:type="gramEnd"/>
      <w:r w:rsidRPr="005973F9">
        <w:rPr>
          <w:rStyle w:val="2"/>
          <w:rFonts w:ascii="Times New Roman" w:hAnsi="Times New Roman" w:cs="Times New Roman"/>
          <w:color w:val="000000"/>
          <w:sz w:val="28"/>
          <w:szCs w:val="28"/>
        </w:rPr>
        <w:t xml:space="preserve"> за организацию обработки персональных данных в Администрации.</w:t>
      </w:r>
    </w:p>
    <w:p w:rsidR="005973F9" w:rsidRPr="005973F9" w:rsidRDefault="005973F9" w:rsidP="005973F9">
      <w:pPr>
        <w:pStyle w:val="20"/>
        <w:numPr>
          <w:ilvl w:val="0"/>
          <w:numId w:val="27"/>
        </w:numPr>
        <w:shd w:val="clear" w:color="auto" w:fill="auto"/>
        <w:tabs>
          <w:tab w:val="left" w:pos="1044"/>
        </w:tabs>
        <w:spacing w:before="0" w:after="0" w:line="240" w:lineRule="auto"/>
        <w:ind w:firstLine="760"/>
        <w:jc w:val="both"/>
        <w:rPr>
          <w:rFonts w:ascii="Times New Roman" w:hAnsi="Times New Roman" w:cs="Times New Roman"/>
          <w:sz w:val="28"/>
          <w:szCs w:val="28"/>
        </w:rPr>
      </w:pPr>
      <w:r w:rsidRPr="005973F9">
        <w:rPr>
          <w:rStyle w:val="2"/>
          <w:rFonts w:ascii="Times New Roman" w:hAnsi="Times New Roman" w:cs="Times New Roman"/>
          <w:sz w:val="28"/>
          <w:szCs w:val="28"/>
        </w:rPr>
        <w:t xml:space="preserve">В проведении проверки не может участвовать служащий Администрации, прямо или косвенно заинтересованный в ее результатах. </w:t>
      </w:r>
    </w:p>
    <w:p w:rsidR="005973F9" w:rsidRPr="005973F9" w:rsidRDefault="005973F9" w:rsidP="005973F9">
      <w:pPr>
        <w:pStyle w:val="20"/>
        <w:shd w:val="clear" w:color="auto" w:fill="auto"/>
        <w:spacing w:before="0" w:after="0" w:line="240" w:lineRule="auto"/>
        <w:ind w:firstLine="760"/>
        <w:jc w:val="both"/>
        <w:rPr>
          <w:rFonts w:ascii="Times New Roman" w:hAnsi="Times New Roman" w:cs="Times New Roman"/>
          <w:sz w:val="28"/>
          <w:szCs w:val="28"/>
        </w:rPr>
      </w:pPr>
      <w:proofErr w:type="gramStart"/>
      <w:r w:rsidRPr="005973F9">
        <w:rPr>
          <w:rStyle w:val="2"/>
          <w:rFonts w:ascii="Times New Roman" w:hAnsi="Times New Roman" w:cs="Times New Roman"/>
          <w:color w:val="000000"/>
          <w:sz w:val="28"/>
          <w:szCs w:val="28"/>
        </w:rPr>
        <w:t>Проверки соответствия обработки персональных данных установленным требованиям проводятся на основании утвержденного распоряжением Администрации ежегодного плана осуществления внутреннего контроля соответствия обработки персональных данных установленным требованиям или на основании поступившего письменного заявления субъекта персональных данных о нарушениях правил обработки персональных данных (внеплановые проверки).</w:t>
      </w:r>
      <w:proofErr w:type="gramEnd"/>
    </w:p>
    <w:p w:rsidR="005973F9" w:rsidRPr="005973F9" w:rsidRDefault="005973F9" w:rsidP="005973F9">
      <w:pPr>
        <w:pStyle w:val="20"/>
        <w:numPr>
          <w:ilvl w:val="0"/>
          <w:numId w:val="27"/>
        </w:numPr>
        <w:shd w:val="clear" w:color="auto" w:fill="auto"/>
        <w:tabs>
          <w:tab w:val="left" w:pos="1044"/>
        </w:tabs>
        <w:spacing w:before="0" w:after="0" w:line="240" w:lineRule="auto"/>
        <w:ind w:firstLine="760"/>
        <w:jc w:val="both"/>
        <w:rPr>
          <w:rFonts w:ascii="Times New Roman" w:hAnsi="Times New Roman" w:cs="Times New Roman"/>
          <w:sz w:val="28"/>
          <w:szCs w:val="28"/>
        </w:rPr>
      </w:pPr>
      <w:r w:rsidRPr="005973F9">
        <w:rPr>
          <w:rStyle w:val="2"/>
          <w:rFonts w:ascii="Times New Roman" w:hAnsi="Times New Roman" w:cs="Times New Roman"/>
          <w:color w:val="000000"/>
          <w:sz w:val="28"/>
          <w:szCs w:val="28"/>
        </w:rPr>
        <w:t>Проведение внеплановой проверки организуется в течение трех рабочих дней с момента поступления соответствующего заявления.</w:t>
      </w:r>
    </w:p>
    <w:p w:rsidR="005973F9" w:rsidRPr="005973F9" w:rsidRDefault="005973F9" w:rsidP="005973F9">
      <w:pPr>
        <w:pStyle w:val="20"/>
        <w:numPr>
          <w:ilvl w:val="0"/>
          <w:numId w:val="27"/>
        </w:numPr>
        <w:shd w:val="clear" w:color="auto" w:fill="auto"/>
        <w:tabs>
          <w:tab w:val="left" w:pos="1044"/>
        </w:tabs>
        <w:spacing w:before="0" w:after="0" w:line="240" w:lineRule="auto"/>
        <w:ind w:firstLine="760"/>
        <w:jc w:val="both"/>
        <w:rPr>
          <w:rFonts w:ascii="Times New Roman" w:hAnsi="Times New Roman" w:cs="Times New Roman"/>
          <w:sz w:val="28"/>
          <w:szCs w:val="28"/>
        </w:rPr>
      </w:pPr>
      <w:r w:rsidRPr="005973F9">
        <w:rPr>
          <w:rStyle w:val="2"/>
          <w:rFonts w:ascii="Times New Roman" w:hAnsi="Times New Roman" w:cs="Times New Roman"/>
          <w:color w:val="000000"/>
          <w:sz w:val="28"/>
          <w:szCs w:val="28"/>
        </w:rPr>
        <w:t>При проведении проверки соответствия обработки персональных данных установленным требованиям должны быть полностью, объективно и всесторонне установлены:</w:t>
      </w:r>
    </w:p>
    <w:p w:rsidR="001A5AC2" w:rsidRDefault="005973F9" w:rsidP="001A5AC2">
      <w:pPr>
        <w:pStyle w:val="20"/>
        <w:shd w:val="clear" w:color="auto" w:fill="auto"/>
        <w:spacing w:before="0" w:after="0" w:line="240" w:lineRule="auto"/>
        <w:ind w:firstLine="760"/>
        <w:jc w:val="both"/>
        <w:rPr>
          <w:rStyle w:val="2"/>
          <w:rFonts w:ascii="Times New Roman" w:hAnsi="Times New Roman" w:cs="Times New Roman"/>
          <w:color w:val="000000"/>
          <w:sz w:val="28"/>
          <w:szCs w:val="28"/>
        </w:rPr>
      </w:pPr>
      <w:r w:rsidRPr="005973F9">
        <w:rPr>
          <w:rStyle w:val="2"/>
          <w:rFonts w:ascii="Times New Roman" w:hAnsi="Times New Roman" w:cs="Times New Roman"/>
          <w:color w:val="000000"/>
          <w:sz w:val="28"/>
          <w:szCs w:val="28"/>
        </w:rPr>
        <w:t>порядок и условия применения организационных и технических мер по обеспечению безопасности персональных данных при их обработке, необходимых для выполнения требований к защите персональных данных,</w:t>
      </w:r>
    </w:p>
    <w:p w:rsidR="001A5AC2" w:rsidRDefault="001A5AC2" w:rsidP="001A5AC2">
      <w:pPr>
        <w:pStyle w:val="20"/>
        <w:shd w:val="clear" w:color="auto" w:fill="auto"/>
        <w:spacing w:before="0" w:after="0" w:line="240" w:lineRule="auto"/>
        <w:ind w:firstLine="760"/>
        <w:jc w:val="both"/>
        <w:rPr>
          <w:rStyle w:val="2"/>
          <w:rFonts w:ascii="Times New Roman" w:hAnsi="Times New Roman" w:cs="Times New Roman"/>
          <w:color w:val="000000"/>
          <w:sz w:val="28"/>
          <w:szCs w:val="28"/>
        </w:rPr>
      </w:pPr>
    </w:p>
    <w:p w:rsidR="005973F9" w:rsidRPr="001A5AC2" w:rsidRDefault="005973F9" w:rsidP="001A5AC2">
      <w:pPr>
        <w:pStyle w:val="20"/>
        <w:shd w:val="clear" w:color="auto" w:fill="auto"/>
        <w:spacing w:before="0" w:after="0" w:line="240" w:lineRule="auto"/>
        <w:jc w:val="both"/>
        <w:rPr>
          <w:rFonts w:ascii="Times New Roman" w:hAnsi="Times New Roman" w:cs="Times New Roman"/>
          <w:color w:val="000000"/>
          <w:sz w:val="28"/>
          <w:szCs w:val="28"/>
          <w:shd w:val="clear" w:color="auto" w:fill="FFFFFF"/>
        </w:rPr>
      </w:pPr>
      <w:proofErr w:type="gramStart"/>
      <w:r w:rsidRPr="005973F9">
        <w:rPr>
          <w:rStyle w:val="2"/>
          <w:rFonts w:ascii="Times New Roman" w:hAnsi="Times New Roman" w:cs="Times New Roman"/>
          <w:color w:val="000000"/>
          <w:sz w:val="28"/>
          <w:szCs w:val="28"/>
        </w:rPr>
        <w:lastRenderedPageBreak/>
        <w:t>исполнение</w:t>
      </w:r>
      <w:proofErr w:type="gramEnd"/>
      <w:r w:rsidRPr="005973F9">
        <w:rPr>
          <w:rStyle w:val="2"/>
          <w:rFonts w:ascii="Times New Roman" w:hAnsi="Times New Roman" w:cs="Times New Roman"/>
          <w:color w:val="000000"/>
          <w:sz w:val="28"/>
          <w:szCs w:val="28"/>
        </w:rPr>
        <w:t xml:space="preserve"> которых обеспечивает установленные уровни защищенности персональных данных;</w:t>
      </w:r>
    </w:p>
    <w:p w:rsidR="005973F9" w:rsidRPr="005973F9" w:rsidRDefault="005973F9" w:rsidP="005973F9">
      <w:pPr>
        <w:pStyle w:val="20"/>
        <w:shd w:val="clear" w:color="auto" w:fill="auto"/>
        <w:spacing w:before="0" w:after="0" w:line="240" w:lineRule="auto"/>
        <w:ind w:firstLine="760"/>
        <w:jc w:val="both"/>
        <w:rPr>
          <w:rFonts w:ascii="Times New Roman" w:hAnsi="Times New Roman" w:cs="Times New Roman"/>
          <w:sz w:val="28"/>
          <w:szCs w:val="28"/>
        </w:rPr>
      </w:pPr>
      <w:r w:rsidRPr="005973F9">
        <w:rPr>
          <w:rStyle w:val="2"/>
          <w:rFonts w:ascii="Times New Roman" w:hAnsi="Times New Roman" w:cs="Times New Roman"/>
          <w:color w:val="000000"/>
          <w:sz w:val="28"/>
          <w:szCs w:val="28"/>
        </w:rPr>
        <w:t>порядок и условия применения средств защиты информации;</w:t>
      </w:r>
    </w:p>
    <w:p w:rsidR="005973F9" w:rsidRPr="005973F9" w:rsidRDefault="005973F9" w:rsidP="005973F9">
      <w:pPr>
        <w:pStyle w:val="20"/>
        <w:shd w:val="clear" w:color="auto" w:fill="auto"/>
        <w:spacing w:before="0" w:after="0" w:line="240" w:lineRule="auto"/>
        <w:ind w:firstLine="760"/>
        <w:jc w:val="both"/>
        <w:rPr>
          <w:rFonts w:ascii="Times New Roman" w:hAnsi="Times New Roman" w:cs="Times New Roman"/>
          <w:sz w:val="28"/>
          <w:szCs w:val="28"/>
        </w:rPr>
      </w:pPr>
      <w:r w:rsidRPr="005973F9">
        <w:rPr>
          <w:rStyle w:val="2"/>
          <w:rFonts w:ascii="Times New Roman" w:hAnsi="Times New Roman" w:cs="Times New Roman"/>
          <w:color w:val="000000"/>
          <w:sz w:val="28"/>
          <w:szCs w:val="28"/>
        </w:rPr>
        <w:t>эффективность принимаемых мер по обеспечению безопасности персональных данных;</w:t>
      </w:r>
    </w:p>
    <w:p w:rsidR="005973F9" w:rsidRPr="005973F9" w:rsidRDefault="005973F9" w:rsidP="005973F9">
      <w:pPr>
        <w:pStyle w:val="20"/>
        <w:shd w:val="clear" w:color="auto" w:fill="auto"/>
        <w:spacing w:before="0" w:after="0" w:line="240" w:lineRule="auto"/>
        <w:ind w:firstLine="760"/>
        <w:jc w:val="both"/>
        <w:rPr>
          <w:rFonts w:ascii="Times New Roman" w:hAnsi="Times New Roman" w:cs="Times New Roman"/>
          <w:sz w:val="28"/>
          <w:szCs w:val="28"/>
        </w:rPr>
      </w:pPr>
      <w:r w:rsidRPr="005973F9">
        <w:rPr>
          <w:rStyle w:val="2"/>
          <w:rFonts w:ascii="Times New Roman" w:hAnsi="Times New Roman" w:cs="Times New Roman"/>
          <w:color w:val="000000"/>
          <w:sz w:val="28"/>
          <w:szCs w:val="28"/>
        </w:rPr>
        <w:t>состояние учета машинных носителей персональных данных;</w:t>
      </w:r>
    </w:p>
    <w:p w:rsidR="005973F9" w:rsidRPr="005973F9" w:rsidRDefault="005973F9" w:rsidP="005973F9">
      <w:pPr>
        <w:pStyle w:val="20"/>
        <w:shd w:val="clear" w:color="auto" w:fill="auto"/>
        <w:spacing w:before="0" w:after="0" w:line="240" w:lineRule="auto"/>
        <w:ind w:firstLine="760"/>
        <w:jc w:val="both"/>
        <w:rPr>
          <w:rFonts w:ascii="Times New Roman" w:hAnsi="Times New Roman" w:cs="Times New Roman"/>
          <w:sz w:val="28"/>
          <w:szCs w:val="28"/>
        </w:rPr>
      </w:pPr>
      <w:r w:rsidRPr="005973F9">
        <w:rPr>
          <w:rStyle w:val="2"/>
          <w:rFonts w:ascii="Times New Roman" w:hAnsi="Times New Roman" w:cs="Times New Roman"/>
          <w:color w:val="000000"/>
          <w:sz w:val="28"/>
          <w:szCs w:val="28"/>
        </w:rPr>
        <w:t>соблюдение правил доступа к персональным данным;</w:t>
      </w:r>
    </w:p>
    <w:p w:rsidR="005973F9" w:rsidRPr="005973F9" w:rsidRDefault="005973F9" w:rsidP="005973F9">
      <w:pPr>
        <w:pStyle w:val="20"/>
        <w:shd w:val="clear" w:color="auto" w:fill="auto"/>
        <w:spacing w:before="0" w:after="0" w:line="240" w:lineRule="auto"/>
        <w:ind w:firstLine="760"/>
        <w:jc w:val="both"/>
        <w:rPr>
          <w:rFonts w:ascii="Times New Roman" w:hAnsi="Times New Roman" w:cs="Times New Roman"/>
          <w:sz w:val="28"/>
          <w:szCs w:val="28"/>
        </w:rPr>
      </w:pPr>
      <w:r w:rsidRPr="005973F9">
        <w:rPr>
          <w:rStyle w:val="2"/>
          <w:rFonts w:ascii="Times New Roman" w:hAnsi="Times New Roman" w:cs="Times New Roman"/>
          <w:color w:val="000000"/>
          <w:sz w:val="28"/>
          <w:szCs w:val="28"/>
        </w:rPr>
        <w:t>наличие (отсутствие) фактов несанкционированного доступа к персональным данным и принятие необходимых мер;</w:t>
      </w:r>
    </w:p>
    <w:p w:rsidR="005973F9" w:rsidRPr="005973F9" w:rsidRDefault="005973F9" w:rsidP="005973F9">
      <w:pPr>
        <w:pStyle w:val="20"/>
        <w:shd w:val="clear" w:color="auto" w:fill="auto"/>
        <w:spacing w:before="0" w:after="0" w:line="240" w:lineRule="auto"/>
        <w:ind w:firstLine="760"/>
        <w:jc w:val="both"/>
        <w:rPr>
          <w:rFonts w:ascii="Times New Roman" w:hAnsi="Times New Roman" w:cs="Times New Roman"/>
          <w:sz w:val="28"/>
          <w:szCs w:val="28"/>
        </w:rPr>
      </w:pPr>
      <w:r w:rsidRPr="005973F9">
        <w:rPr>
          <w:rStyle w:val="2"/>
          <w:rFonts w:ascii="Times New Roman" w:hAnsi="Times New Roman" w:cs="Times New Roman"/>
          <w:color w:val="000000"/>
          <w:sz w:val="28"/>
          <w:szCs w:val="28"/>
        </w:rPr>
        <w:t>мероприятия по восстановлению персональных данных, модифицированных или уничтоженных вследствие несанкционированного доступа к ним;</w:t>
      </w:r>
    </w:p>
    <w:p w:rsidR="005973F9" w:rsidRPr="005973F9" w:rsidRDefault="005973F9" w:rsidP="005973F9">
      <w:pPr>
        <w:pStyle w:val="20"/>
        <w:shd w:val="clear" w:color="auto" w:fill="auto"/>
        <w:spacing w:before="0" w:after="0" w:line="240" w:lineRule="auto"/>
        <w:ind w:firstLine="760"/>
        <w:jc w:val="both"/>
        <w:rPr>
          <w:rFonts w:ascii="Times New Roman" w:hAnsi="Times New Roman" w:cs="Times New Roman"/>
          <w:sz w:val="28"/>
          <w:szCs w:val="28"/>
        </w:rPr>
      </w:pPr>
      <w:r w:rsidRPr="005973F9">
        <w:rPr>
          <w:rStyle w:val="2"/>
          <w:rFonts w:ascii="Times New Roman" w:hAnsi="Times New Roman" w:cs="Times New Roman"/>
          <w:color w:val="000000"/>
          <w:sz w:val="28"/>
          <w:szCs w:val="28"/>
        </w:rPr>
        <w:t>осуществление мероприятий по обеспечению целостности персональных данных.</w:t>
      </w:r>
    </w:p>
    <w:p w:rsidR="005973F9" w:rsidRPr="005973F9" w:rsidRDefault="005973F9" w:rsidP="005973F9">
      <w:pPr>
        <w:pStyle w:val="20"/>
        <w:numPr>
          <w:ilvl w:val="0"/>
          <w:numId w:val="27"/>
        </w:numPr>
        <w:shd w:val="clear" w:color="auto" w:fill="auto"/>
        <w:tabs>
          <w:tab w:val="left" w:pos="1046"/>
        </w:tabs>
        <w:spacing w:before="0" w:after="0" w:line="240" w:lineRule="auto"/>
        <w:ind w:firstLine="760"/>
        <w:jc w:val="both"/>
        <w:rPr>
          <w:rFonts w:ascii="Times New Roman" w:hAnsi="Times New Roman" w:cs="Times New Roman"/>
          <w:sz w:val="28"/>
          <w:szCs w:val="28"/>
        </w:rPr>
      </w:pPr>
      <w:proofErr w:type="gramStart"/>
      <w:r w:rsidRPr="005973F9">
        <w:rPr>
          <w:rStyle w:val="2"/>
          <w:rFonts w:ascii="Times New Roman" w:hAnsi="Times New Roman" w:cs="Times New Roman"/>
          <w:color w:val="000000"/>
          <w:sz w:val="28"/>
          <w:szCs w:val="28"/>
        </w:rPr>
        <w:t>Ответственный</w:t>
      </w:r>
      <w:proofErr w:type="gramEnd"/>
      <w:r w:rsidRPr="005973F9">
        <w:rPr>
          <w:rStyle w:val="2"/>
          <w:rFonts w:ascii="Times New Roman" w:hAnsi="Times New Roman" w:cs="Times New Roman"/>
          <w:color w:val="000000"/>
          <w:sz w:val="28"/>
          <w:szCs w:val="28"/>
        </w:rPr>
        <w:t xml:space="preserve"> за организацию обработки персональных данных при проведении проверки условий обработки персональных данных имеет право:</w:t>
      </w:r>
    </w:p>
    <w:p w:rsidR="005973F9" w:rsidRPr="005973F9" w:rsidRDefault="005973F9" w:rsidP="005973F9">
      <w:pPr>
        <w:pStyle w:val="20"/>
        <w:shd w:val="clear" w:color="auto" w:fill="auto"/>
        <w:spacing w:before="0" w:after="0" w:line="240" w:lineRule="auto"/>
        <w:ind w:firstLine="760"/>
        <w:jc w:val="both"/>
        <w:rPr>
          <w:rFonts w:ascii="Times New Roman" w:hAnsi="Times New Roman" w:cs="Times New Roman"/>
          <w:sz w:val="28"/>
          <w:szCs w:val="28"/>
        </w:rPr>
      </w:pPr>
      <w:r w:rsidRPr="005973F9">
        <w:rPr>
          <w:rStyle w:val="2"/>
          <w:rFonts w:ascii="Times New Roman" w:hAnsi="Times New Roman" w:cs="Times New Roman"/>
          <w:color w:val="000000"/>
          <w:sz w:val="28"/>
          <w:szCs w:val="28"/>
        </w:rPr>
        <w:t>запрашивать у сотрудников Администрации информацию, необходимую для реализации полномочий;</w:t>
      </w:r>
    </w:p>
    <w:p w:rsidR="005973F9" w:rsidRPr="005973F9" w:rsidRDefault="005973F9" w:rsidP="005973F9">
      <w:pPr>
        <w:pStyle w:val="20"/>
        <w:shd w:val="clear" w:color="auto" w:fill="auto"/>
        <w:spacing w:before="0" w:after="0" w:line="240" w:lineRule="auto"/>
        <w:ind w:firstLine="760"/>
        <w:jc w:val="both"/>
        <w:rPr>
          <w:rFonts w:ascii="Times New Roman" w:hAnsi="Times New Roman" w:cs="Times New Roman"/>
          <w:sz w:val="28"/>
          <w:szCs w:val="28"/>
        </w:rPr>
      </w:pPr>
      <w:r w:rsidRPr="005973F9">
        <w:rPr>
          <w:rStyle w:val="2"/>
          <w:rFonts w:ascii="Times New Roman" w:hAnsi="Times New Roman" w:cs="Times New Roman"/>
          <w:color w:val="000000"/>
          <w:sz w:val="28"/>
          <w:szCs w:val="28"/>
        </w:rPr>
        <w:t>требовать от должностных лиц Администрации, непосредственно осуществляющих обработку персональных данных, уточнения, блокирования или уничтожения недостоверных или полученных незаконным путем персональных данных;</w:t>
      </w:r>
    </w:p>
    <w:p w:rsidR="005973F9" w:rsidRPr="005973F9" w:rsidRDefault="005973F9" w:rsidP="005973F9">
      <w:pPr>
        <w:pStyle w:val="20"/>
        <w:shd w:val="clear" w:color="auto" w:fill="auto"/>
        <w:tabs>
          <w:tab w:val="left" w:pos="2003"/>
          <w:tab w:val="left" w:pos="3846"/>
          <w:tab w:val="left" w:pos="4936"/>
          <w:tab w:val="left" w:pos="6846"/>
          <w:tab w:val="left" w:pos="8550"/>
        </w:tabs>
        <w:spacing w:before="0" w:after="0" w:line="240" w:lineRule="auto"/>
        <w:ind w:firstLine="760"/>
        <w:jc w:val="both"/>
        <w:rPr>
          <w:rFonts w:ascii="Times New Roman" w:hAnsi="Times New Roman" w:cs="Times New Roman"/>
          <w:sz w:val="28"/>
          <w:szCs w:val="28"/>
        </w:rPr>
      </w:pPr>
      <w:r w:rsidRPr="005973F9">
        <w:rPr>
          <w:rStyle w:val="2"/>
          <w:rFonts w:ascii="Times New Roman" w:hAnsi="Times New Roman" w:cs="Times New Roman"/>
          <w:color w:val="000000"/>
          <w:sz w:val="28"/>
          <w:szCs w:val="28"/>
        </w:rPr>
        <w:t>вносить</w:t>
      </w:r>
      <w:r w:rsidRPr="005973F9">
        <w:rPr>
          <w:rStyle w:val="2"/>
          <w:rFonts w:ascii="Times New Roman" w:hAnsi="Times New Roman" w:cs="Times New Roman"/>
          <w:color w:val="000000"/>
          <w:sz w:val="28"/>
          <w:szCs w:val="28"/>
        </w:rPr>
        <w:tab/>
        <w:t xml:space="preserve">главе </w:t>
      </w:r>
      <w:r w:rsidR="00CE63BF">
        <w:rPr>
          <w:rFonts w:ascii="Times New Roman" w:hAnsi="Times New Roman" w:cs="Times New Roman"/>
          <w:sz w:val="28"/>
          <w:szCs w:val="28"/>
        </w:rPr>
        <w:t>Ждано</w:t>
      </w:r>
      <w:r w:rsidRPr="005973F9">
        <w:rPr>
          <w:rFonts w:ascii="Times New Roman" w:hAnsi="Times New Roman" w:cs="Times New Roman"/>
          <w:sz w:val="28"/>
          <w:szCs w:val="28"/>
        </w:rPr>
        <w:t>вского муниципального образования</w:t>
      </w:r>
      <w:r w:rsidRPr="005973F9">
        <w:rPr>
          <w:rStyle w:val="2"/>
          <w:rFonts w:ascii="Times New Roman" w:hAnsi="Times New Roman" w:cs="Times New Roman"/>
          <w:color w:val="000000"/>
          <w:sz w:val="28"/>
          <w:szCs w:val="28"/>
        </w:rPr>
        <w:t xml:space="preserve"> Краснокутского муниципального района предложения по приостановлению или прекращению обработки персональных данных, осуществляемой с нарушением требований законодательства Российской Федерации;</w:t>
      </w:r>
    </w:p>
    <w:p w:rsidR="005973F9" w:rsidRPr="005973F9" w:rsidRDefault="005973F9" w:rsidP="005973F9">
      <w:pPr>
        <w:pStyle w:val="20"/>
        <w:shd w:val="clear" w:color="auto" w:fill="auto"/>
        <w:tabs>
          <w:tab w:val="left" w:pos="2003"/>
          <w:tab w:val="left" w:pos="3846"/>
          <w:tab w:val="left" w:pos="4936"/>
          <w:tab w:val="left" w:pos="6846"/>
          <w:tab w:val="left" w:pos="8550"/>
        </w:tabs>
        <w:spacing w:before="0" w:after="0" w:line="240" w:lineRule="auto"/>
        <w:ind w:firstLine="760"/>
        <w:jc w:val="both"/>
        <w:rPr>
          <w:rFonts w:ascii="Times New Roman" w:hAnsi="Times New Roman" w:cs="Times New Roman"/>
          <w:sz w:val="28"/>
          <w:szCs w:val="28"/>
        </w:rPr>
      </w:pPr>
      <w:r w:rsidRPr="005973F9">
        <w:rPr>
          <w:rStyle w:val="2"/>
          <w:rFonts w:ascii="Times New Roman" w:hAnsi="Times New Roman" w:cs="Times New Roman"/>
          <w:color w:val="000000"/>
          <w:sz w:val="28"/>
          <w:szCs w:val="28"/>
        </w:rPr>
        <w:t>вносить</w:t>
      </w:r>
      <w:r w:rsidRPr="005973F9">
        <w:rPr>
          <w:rStyle w:val="2"/>
          <w:rFonts w:ascii="Times New Roman" w:hAnsi="Times New Roman" w:cs="Times New Roman"/>
          <w:color w:val="000000"/>
          <w:sz w:val="28"/>
          <w:szCs w:val="28"/>
        </w:rPr>
        <w:tab/>
        <w:t xml:space="preserve">главе </w:t>
      </w:r>
      <w:r w:rsidR="00CE63BF">
        <w:rPr>
          <w:rFonts w:ascii="Times New Roman" w:hAnsi="Times New Roman" w:cs="Times New Roman"/>
          <w:sz w:val="28"/>
          <w:szCs w:val="28"/>
        </w:rPr>
        <w:t>Ждано</w:t>
      </w:r>
      <w:r w:rsidRPr="005973F9">
        <w:rPr>
          <w:rFonts w:ascii="Times New Roman" w:hAnsi="Times New Roman" w:cs="Times New Roman"/>
          <w:sz w:val="28"/>
          <w:szCs w:val="28"/>
        </w:rPr>
        <w:t>вского муниципального образования</w:t>
      </w:r>
      <w:r w:rsidRPr="005973F9">
        <w:rPr>
          <w:rStyle w:val="2"/>
          <w:rFonts w:ascii="Times New Roman" w:hAnsi="Times New Roman" w:cs="Times New Roman"/>
          <w:color w:val="000000"/>
          <w:sz w:val="28"/>
          <w:szCs w:val="28"/>
        </w:rPr>
        <w:t xml:space="preserve"> Краснокутского муниципального района предложения о совершенствовании правового, технического и организационного регулирования обеспечения безопасности персональных данных при их обработке, а также предложения о привлечении к дисциплинарной ответственности лиц, виновных в нарушении законодательства Российской Федерации в отношении обработки персональных данных.</w:t>
      </w:r>
    </w:p>
    <w:p w:rsidR="005973F9" w:rsidRPr="005973F9" w:rsidRDefault="005973F9" w:rsidP="005973F9">
      <w:pPr>
        <w:pStyle w:val="20"/>
        <w:numPr>
          <w:ilvl w:val="0"/>
          <w:numId w:val="27"/>
        </w:numPr>
        <w:shd w:val="clear" w:color="auto" w:fill="auto"/>
        <w:tabs>
          <w:tab w:val="left" w:pos="1046"/>
        </w:tabs>
        <w:spacing w:before="0" w:after="0" w:line="240" w:lineRule="auto"/>
        <w:ind w:firstLine="760"/>
        <w:jc w:val="both"/>
        <w:rPr>
          <w:rFonts w:ascii="Times New Roman" w:hAnsi="Times New Roman" w:cs="Times New Roman"/>
          <w:sz w:val="28"/>
          <w:szCs w:val="28"/>
        </w:rPr>
      </w:pPr>
      <w:r w:rsidRPr="005973F9">
        <w:rPr>
          <w:rStyle w:val="2"/>
          <w:rFonts w:ascii="Times New Roman" w:hAnsi="Times New Roman" w:cs="Times New Roman"/>
          <w:color w:val="000000"/>
          <w:sz w:val="28"/>
          <w:szCs w:val="28"/>
        </w:rPr>
        <w:t>Ответственный за организацию обработки персональных данных при проведении проверки условий обработки персональных данных должен обеспечивать конфиденциальность ставших ему известными в ходе проведения мероприятий внутреннего контроля персональных данных.</w:t>
      </w:r>
    </w:p>
    <w:p w:rsidR="005973F9" w:rsidRPr="005973F9" w:rsidRDefault="005973F9" w:rsidP="005973F9">
      <w:pPr>
        <w:pStyle w:val="20"/>
        <w:numPr>
          <w:ilvl w:val="0"/>
          <w:numId w:val="27"/>
        </w:numPr>
        <w:shd w:val="clear" w:color="auto" w:fill="auto"/>
        <w:tabs>
          <w:tab w:val="left" w:pos="1046"/>
        </w:tabs>
        <w:spacing w:before="0" w:after="0" w:line="240" w:lineRule="auto"/>
        <w:ind w:firstLine="760"/>
        <w:jc w:val="both"/>
        <w:rPr>
          <w:rFonts w:ascii="Times New Roman" w:hAnsi="Times New Roman" w:cs="Times New Roman"/>
          <w:sz w:val="28"/>
          <w:szCs w:val="28"/>
        </w:rPr>
      </w:pPr>
      <w:r w:rsidRPr="005973F9">
        <w:rPr>
          <w:rStyle w:val="2"/>
          <w:rFonts w:ascii="Times New Roman" w:hAnsi="Times New Roman" w:cs="Times New Roman"/>
          <w:color w:val="000000"/>
          <w:sz w:val="28"/>
          <w:szCs w:val="28"/>
        </w:rPr>
        <w:t>Проверка условий обработки персональных данных должна быть завершена не позднее чем через 30 календарных дней со дня принятия решения об ее проведении.</w:t>
      </w:r>
    </w:p>
    <w:p w:rsidR="005973F9" w:rsidRPr="005973F9" w:rsidRDefault="005973F9" w:rsidP="005973F9">
      <w:pPr>
        <w:pStyle w:val="20"/>
        <w:numPr>
          <w:ilvl w:val="0"/>
          <w:numId w:val="27"/>
        </w:numPr>
        <w:shd w:val="clear" w:color="auto" w:fill="auto"/>
        <w:tabs>
          <w:tab w:val="left" w:pos="1046"/>
        </w:tabs>
        <w:spacing w:before="0" w:after="0" w:line="240" w:lineRule="auto"/>
        <w:ind w:firstLine="760"/>
        <w:jc w:val="both"/>
        <w:rPr>
          <w:rFonts w:ascii="Times New Roman" w:hAnsi="Times New Roman" w:cs="Times New Roman"/>
          <w:sz w:val="28"/>
          <w:szCs w:val="28"/>
        </w:rPr>
      </w:pPr>
      <w:r w:rsidRPr="005973F9">
        <w:rPr>
          <w:rStyle w:val="2"/>
          <w:rFonts w:ascii="Times New Roman" w:hAnsi="Times New Roman" w:cs="Times New Roman"/>
          <w:color w:val="000000"/>
          <w:sz w:val="28"/>
          <w:szCs w:val="28"/>
        </w:rPr>
        <w:t xml:space="preserve">По результатам проведенной проверки условий обработки персональных данных </w:t>
      </w:r>
      <w:proofErr w:type="gramStart"/>
      <w:r w:rsidRPr="005973F9">
        <w:rPr>
          <w:rStyle w:val="2"/>
          <w:rFonts w:ascii="Times New Roman" w:hAnsi="Times New Roman" w:cs="Times New Roman"/>
          <w:color w:val="000000"/>
          <w:sz w:val="28"/>
          <w:szCs w:val="28"/>
        </w:rPr>
        <w:t>ответственный</w:t>
      </w:r>
      <w:proofErr w:type="gramEnd"/>
      <w:r w:rsidRPr="005973F9">
        <w:rPr>
          <w:rStyle w:val="2"/>
          <w:rFonts w:ascii="Times New Roman" w:hAnsi="Times New Roman" w:cs="Times New Roman"/>
          <w:color w:val="000000"/>
          <w:sz w:val="28"/>
          <w:szCs w:val="28"/>
        </w:rPr>
        <w:t xml:space="preserve"> за организацию обработки персональных данных представляет главе </w:t>
      </w:r>
      <w:r w:rsidR="00021EB8">
        <w:rPr>
          <w:rFonts w:ascii="Times New Roman" w:hAnsi="Times New Roman" w:cs="Times New Roman"/>
          <w:sz w:val="28"/>
          <w:szCs w:val="28"/>
        </w:rPr>
        <w:t>Ждано</w:t>
      </w:r>
      <w:r w:rsidRPr="005973F9">
        <w:rPr>
          <w:rFonts w:ascii="Times New Roman" w:hAnsi="Times New Roman" w:cs="Times New Roman"/>
          <w:sz w:val="28"/>
          <w:szCs w:val="28"/>
        </w:rPr>
        <w:t>вского муниципального образования</w:t>
      </w:r>
      <w:r w:rsidRPr="005973F9">
        <w:rPr>
          <w:rStyle w:val="2"/>
          <w:rFonts w:ascii="Times New Roman" w:hAnsi="Times New Roman" w:cs="Times New Roman"/>
          <w:color w:val="000000"/>
          <w:sz w:val="28"/>
          <w:szCs w:val="28"/>
        </w:rPr>
        <w:t xml:space="preserve"> Краснокутского муниципального района письменное заключение о результатах проведенной проверки с указанием мер, необходимых для устранения выявленных нарушений.</w:t>
      </w:r>
    </w:p>
    <w:p w:rsidR="000475F1" w:rsidRPr="000475F1" w:rsidRDefault="000475F1" w:rsidP="000475F1">
      <w:pPr>
        <w:pStyle w:val="20"/>
        <w:shd w:val="clear" w:color="auto" w:fill="auto"/>
        <w:tabs>
          <w:tab w:val="left" w:pos="1084"/>
        </w:tabs>
        <w:spacing w:before="0" w:after="0" w:line="240" w:lineRule="auto"/>
        <w:jc w:val="right"/>
        <w:rPr>
          <w:rFonts w:ascii="Times New Roman" w:hAnsi="Times New Roman" w:cs="Times New Roman"/>
          <w:b/>
          <w:sz w:val="28"/>
          <w:szCs w:val="28"/>
        </w:rPr>
      </w:pPr>
      <w:r w:rsidRPr="000475F1">
        <w:rPr>
          <w:rFonts w:ascii="Times New Roman" w:hAnsi="Times New Roman" w:cs="Times New Roman"/>
          <w:b/>
          <w:sz w:val="28"/>
          <w:szCs w:val="28"/>
        </w:rPr>
        <w:lastRenderedPageBreak/>
        <w:t>Приложение № 4 к постановлению</w:t>
      </w:r>
    </w:p>
    <w:p w:rsidR="000475F1" w:rsidRPr="000475F1" w:rsidRDefault="00021EB8" w:rsidP="000475F1">
      <w:pPr>
        <w:pStyle w:val="20"/>
        <w:shd w:val="clear" w:color="auto" w:fill="auto"/>
        <w:tabs>
          <w:tab w:val="left" w:pos="1084"/>
        </w:tabs>
        <w:spacing w:before="0" w:after="0" w:line="240" w:lineRule="auto"/>
        <w:jc w:val="right"/>
        <w:rPr>
          <w:rFonts w:ascii="Times New Roman" w:hAnsi="Times New Roman" w:cs="Times New Roman"/>
          <w:b/>
          <w:sz w:val="28"/>
          <w:szCs w:val="28"/>
        </w:rPr>
      </w:pPr>
      <w:r>
        <w:rPr>
          <w:rFonts w:ascii="Times New Roman" w:hAnsi="Times New Roman" w:cs="Times New Roman"/>
          <w:b/>
          <w:sz w:val="28"/>
          <w:szCs w:val="28"/>
        </w:rPr>
        <w:t>администрации Ждано</w:t>
      </w:r>
      <w:r w:rsidR="000475F1" w:rsidRPr="000475F1">
        <w:rPr>
          <w:rFonts w:ascii="Times New Roman" w:hAnsi="Times New Roman" w:cs="Times New Roman"/>
          <w:b/>
          <w:sz w:val="28"/>
          <w:szCs w:val="28"/>
        </w:rPr>
        <w:t>вского МО</w:t>
      </w:r>
    </w:p>
    <w:p w:rsidR="000475F1" w:rsidRPr="000475F1" w:rsidRDefault="00021EB8" w:rsidP="000475F1">
      <w:pPr>
        <w:pStyle w:val="20"/>
        <w:shd w:val="clear" w:color="auto" w:fill="auto"/>
        <w:tabs>
          <w:tab w:val="left" w:pos="1084"/>
        </w:tabs>
        <w:spacing w:before="0" w:after="0" w:line="240" w:lineRule="auto"/>
        <w:jc w:val="right"/>
        <w:rPr>
          <w:rFonts w:ascii="Times New Roman" w:hAnsi="Times New Roman" w:cs="Times New Roman"/>
          <w:b/>
          <w:bCs/>
          <w:sz w:val="28"/>
          <w:szCs w:val="28"/>
        </w:rPr>
      </w:pPr>
      <w:r>
        <w:rPr>
          <w:rFonts w:ascii="Times New Roman" w:hAnsi="Times New Roman" w:cs="Times New Roman"/>
          <w:b/>
          <w:bCs/>
          <w:sz w:val="28"/>
          <w:szCs w:val="28"/>
        </w:rPr>
        <w:t>от 05.02.2019 года  № 6</w:t>
      </w:r>
    </w:p>
    <w:p w:rsidR="000475F1" w:rsidRPr="000475F1" w:rsidRDefault="000475F1" w:rsidP="000475F1">
      <w:pPr>
        <w:pStyle w:val="61"/>
        <w:shd w:val="clear" w:color="auto" w:fill="auto"/>
        <w:spacing w:line="240" w:lineRule="auto"/>
        <w:rPr>
          <w:rStyle w:val="6"/>
          <w:rFonts w:ascii="Times New Roman" w:hAnsi="Times New Roman" w:cs="Times New Roman"/>
          <w:color w:val="000000"/>
          <w:sz w:val="28"/>
          <w:szCs w:val="28"/>
        </w:rPr>
      </w:pPr>
    </w:p>
    <w:p w:rsidR="000475F1" w:rsidRPr="000475F1" w:rsidRDefault="00367EE4" w:rsidP="00367EE4">
      <w:pPr>
        <w:pStyle w:val="40"/>
        <w:shd w:val="clear" w:color="auto" w:fill="auto"/>
        <w:spacing w:before="0" w:line="240" w:lineRule="auto"/>
        <w:rPr>
          <w:rFonts w:ascii="Times New Roman" w:hAnsi="Times New Roman" w:cs="Times New Roman"/>
          <w:b w:val="0"/>
          <w:sz w:val="28"/>
          <w:szCs w:val="28"/>
        </w:rPr>
      </w:pPr>
      <w:r>
        <w:rPr>
          <w:rFonts w:ascii="Times New Roman" w:hAnsi="Times New Roman" w:cs="Times New Roman"/>
          <w:b w:val="0"/>
          <w:bCs w:val="0"/>
          <w:i/>
          <w:iCs/>
          <w:spacing w:val="-50"/>
          <w:sz w:val="28"/>
          <w:szCs w:val="28"/>
        </w:rPr>
        <w:t xml:space="preserve">                                                                                                                                                                                  </w:t>
      </w:r>
      <w:r w:rsidR="000475F1" w:rsidRPr="000475F1">
        <w:rPr>
          <w:rStyle w:val="4"/>
          <w:rFonts w:ascii="Times New Roman" w:hAnsi="Times New Roman" w:cs="Times New Roman"/>
          <w:b/>
          <w:color w:val="000000"/>
          <w:sz w:val="28"/>
          <w:szCs w:val="28"/>
        </w:rPr>
        <w:t>Правила</w:t>
      </w:r>
    </w:p>
    <w:p w:rsidR="00367EE4" w:rsidRDefault="000475F1" w:rsidP="00367EE4">
      <w:pPr>
        <w:pStyle w:val="40"/>
        <w:shd w:val="clear" w:color="auto" w:fill="auto"/>
        <w:spacing w:before="0" w:line="240" w:lineRule="auto"/>
        <w:jc w:val="center"/>
        <w:rPr>
          <w:rStyle w:val="4"/>
          <w:rFonts w:ascii="Times New Roman" w:hAnsi="Times New Roman" w:cs="Times New Roman"/>
          <w:b/>
          <w:color w:val="000000"/>
          <w:sz w:val="28"/>
          <w:szCs w:val="28"/>
        </w:rPr>
      </w:pPr>
      <w:r w:rsidRPr="000475F1">
        <w:rPr>
          <w:rStyle w:val="4"/>
          <w:rFonts w:ascii="Times New Roman" w:hAnsi="Times New Roman" w:cs="Times New Roman"/>
          <w:b/>
          <w:color w:val="000000"/>
          <w:sz w:val="28"/>
          <w:szCs w:val="28"/>
        </w:rPr>
        <w:t>работы с обезличенными данными в случае обезличивания персональных</w:t>
      </w:r>
      <w:r>
        <w:rPr>
          <w:rStyle w:val="4"/>
          <w:rFonts w:ascii="Times New Roman" w:hAnsi="Times New Roman" w:cs="Times New Roman"/>
          <w:b/>
          <w:color w:val="000000"/>
          <w:sz w:val="28"/>
          <w:szCs w:val="28"/>
        </w:rPr>
        <w:t xml:space="preserve"> </w:t>
      </w:r>
      <w:r w:rsidRPr="000475F1">
        <w:rPr>
          <w:rStyle w:val="4"/>
          <w:rFonts w:ascii="Times New Roman" w:hAnsi="Times New Roman" w:cs="Times New Roman"/>
          <w:b/>
          <w:color w:val="000000"/>
          <w:sz w:val="28"/>
          <w:szCs w:val="28"/>
        </w:rPr>
        <w:t xml:space="preserve">данных в администрации </w:t>
      </w:r>
      <w:r w:rsidR="00021EB8">
        <w:rPr>
          <w:rFonts w:ascii="Times New Roman" w:hAnsi="Times New Roman" w:cs="Times New Roman"/>
          <w:sz w:val="28"/>
          <w:szCs w:val="28"/>
        </w:rPr>
        <w:t>Ждано</w:t>
      </w:r>
      <w:r w:rsidRPr="000475F1">
        <w:rPr>
          <w:rFonts w:ascii="Times New Roman" w:hAnsi="Times New Roman" w:cs="Times New Roman"/>
          <w:sz w:val="28"/>
          <w:szCs w:val="28"/>
        </w:rPr>
        <w:t>вского муниципального образования</w:t>
      </w:r>
      <w:r w:rsidRPr="000475F1">
        <w:rPr>
          <w:rStyle w:val="2"/>
          <w:rFonts w:ascii="Times New Roman" w:hAnsi="Times New Roman" w:cs="Times New Roman"/>
          <w:b w:val="0"/>
          <w:color w:val="000000"/>
          <w:sz w:val="28"/>
          <w:szCs w:val="28"/>
        </w:rPr>
        <w:t xml:space="preserve"> </w:t>
      </w:r>
      <w:r w:rsidRPr="000475F1">
        <w:rPr>
          <w:rStyle w:val="4"/>
          <w:rFonts w:ascii="Times New Roman" w:hAnsi="Times New Roman" w:cs="Times New Roman"/>
          <w:b/>
          <w:color w:val="000000"/>
          <w:sz w:val="28"/>
          <w:szCs w:val="28"/>
        </w:rPr>
        <w:t>Краснокутского муниципального района</w:t>
      </w:r>
    </w:p>
    <w:p w:rsidR="000475F1" w:rsidRPr="000475F1" w:rsidRDefault="000475F1" w:rsidP="00367EE4">
      <w:pPr>
        <w:pStyle w:val="40"/>
        <w:shd w:val="clear" w:color="auto" w:fill="auto"/>
        <w:spacing w:before="0" w:line="240" w:lineRule="auto"/>
        <w:jc w:val="center"/>
        <w:rPr>
          <w:rStyle w:val="4"/>
          <w:rFonts w:ascii="Times New Roman" w:hAnsi="Times New Roman" w:cs="Times New Roman"/>
          <w:b/>
          <w:color w:val="000000"/>
          <w:sz w:val="28"/>
          <w:szCs w:val="28"/>
        </w:rPr>
      </w:pPr>
      <w:r w:rsidRPr="000475F1">
        <w:rPr>
          <w:rStyle w:val="4"/>
          <w:rFonts w:ascii="Times New Roman" w:hAnsi="Times New Roman" w:cs="Times New Roman"/>
          <w:b/>
          <w:color w:val="000000"/>
          <w:sz w:val="28"/>
          <w:szCs w:val="28"/>
        </w:rPr>
        <w:t xml:space="preserve"> Саратовской области</w:t>
      </w:r>
    </w:p>
    <w:p w:rsidR="000475F1" w:rsidRPr="000475F1" w:rsidRDefault="000475F1" w:rsidP="000475F1">
      <w:pPr>
        <w:pStyle w:val="40"/>
        <w:shd w:val="clear" w:color="auto" w:fill="auto"/>
        <w:spacing w:before="0" w:line="240" w:lineRule="auto"/>
        <w:jc w:val="center"/>
        <w:rPr>
          <w:rFonts w:ascii="Times New Roman" w:hAnsi="Times New Roman" w:cs="Times New Roman"/>
          <w:sz w:val="28"/>
          <w:szCs w:val="28"/>
        </w:rPr>
      </w:pPr>
    </w:p>
    <w:p w:rsidR="000475F1" w:rsidRPr="000475F1" w:rsidRDefault="000475F1" w:rsidP="000475F1">
      <w:pPr>
        <w:pStyle w:val="20"/>
        <w:numPr>
          <w:ilvl w:val="0"/>
          <w:numId w:val="28"/>
        </w:numPr>
        <w:shd w:val="clear" w:color="auto" w:fill="auto"/>
        <w:tabs>
          <w:tab w:val="left" w:pos="1067"/>
        </w:tabs>
        <w:spacing w:before="0" w:after="0" w:line="240" w:lineRule="auto"/>
        <w:ind w:firstLine="760"/>
        <w:jc w:val="both"/>
        <w:rPr>
          <w:rFonts w:ascii="Times New Roman" w:hAnsi="Times New Roman" w:cs="Times New Roman"/>
          <w:sz w:val="28"/>
          <w:szCs w:val="28"/>
        </w:rPr>
      </w:pPr>
      <w:r w:rsidRPr="000475F1">
        <w:rPr>
          <w:rStyle w:val="2"/>
          <w:rFonts w:ascii="Times New Roman" w:hAnsi="Times New Roman" w:cs="Times New Roman"/>
          <w:color w:val="000000"/>
          <w:sz w:val="28"/>
          <w:szCs w:val="28"/>
        </w:rPr>
        <w:t>Настоящие Правила работы с обезличенными данными определяют порядок работы с обезличенными данными в Администрации.</w:t>
      </w:r>
    </w:p>
    <w:p w:rsidR="000475F1" w:rsidRPr="000475F1" w:rsidRDefault="000475F1" w:rsidP="000475F1">
      <w:pPr>
        <w:pStyle w:val="20"/>
        <w:numPr>
          <w:ilvl w:val="0"/>
          <w:numId w:val="28"/>
        </w:numPr>
        <w:shd w:val="clear" w:color="auto" w:fill="auto"/>
        <w:tabs>
          <w:tab w:val="left" w:pos="1067"/>
        </w:tabs>
        <w:spacing w:before="0" w:after="0" w:line="240" w:lineRule="auto"/>
        <w:ind w:firstLine="760"/>
        <w:jc w:val="both"/>
        <w:rPr>
          <w:rFonts w:ascii="Times New Roman" w:hAnsi="Times New Roman" w:cs="Times New Roman"/>
          <w:sz w:val="28"/>
          <w:szCs w:val="28"/>
        </w:rPr>
      </w:pPr>
      <w:r w:rsidRPr="000475F1">
        <w:rPr>
          <w:rStyle w:val="2"/>
          <w:rFonts w:ascii="Times New Roman" w:hAnsi="Times New Roman" w:cs="Times New Roman"/>
          <w:color w:val="000000"/>
          <w:sz w:val="28"/>
          <w:szCs w:val="28"/>
        </w:rPr>
        <w:t>В соответствии с Федеральным законом «О персональных данных»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0475F1" w:rsidRPr="000475F1" w:rsidRDefault="000475F1" w:rsidP="000475F1">
      <w:pPr>
        <w:pStyle w:val="20"/>
        <w:numPr>
          <w:ilvl w:val="0"/>
          <w:numId w:val="28"/>
        </w:numPr>
        <w:shd w:val="clear" w:color="auto" w:fill="auto"/>
        <w:tabs>
          <w:tab w:val="left" w:pos="1067"/>
        </w:tabs>
        <w:spacing w:before="0" w:after="0" w:line="240" w:lineRule="auto"/>
        <w:ind w:firstLine="760"/>
        <w:jc w:val="both"/>
        <w:rPr>
          <w:rFonts w:ascii="Times New Roman" w:hAnsi="Times New Roman" w:cs="Times New Roman"/>
          <w:sz w:val="28"/>
          <w:szCs w:val="28"/>
        </w:rPr>
      </w:pPr>
      <w:r w:rsidRPr="000475F1">
        <w:rPr>
          <w:rStyle w:val="2"/>
          <w:rFonts w:ascii="Times New Roman" w:hAnsi="Times New Roman" w:cs="Times New Roman"/>
          <w:color w:val="000000"/>
          <w:sz w:val="28"/>
          <w:szCs w:val="28"/>
        </w:rPr>
        <w:t>Обезличивание персональных данных может быть проведено с целью ведения статистических данных, снижения ущерба от разглашения защищаемых персональных данных, снижения уровня защищенности автоматизированных информационных систем, если иное не предусмотрено федеральным законом.</w:t>
      </w:r>
    </w:p>
    <w:p w:rsidR="000475F1" w:rsidRPr="000475F1" w:rsidRDefault="000475F1" w:rsidP="000475F1">
      <w:pPr>
        <w:pStyle w:val="20"/>
        <w:numPr>
          <w:ilvl w:val="0"/>
          <w:numId w:val="28"/>
        </w:numPr>
        <w:shd w:val="clear" w:color="auto" w:fill="auto"/>
        <w:tabs>
          <w:tab w:val="left" w:pos="1339"/>
        </w:tabs>
        <w:spacing w:before="0" w:after="0" w:line="240" w:lineRule="auto"/>
        <w:ind w:firstLine="760"/>
        <w:jc w:val="both"/>
        <w:rPr>
          <w:rFonts w:ascii="Times New Roman" w:hAnsi="Times New Roman" w:cs="Times New Roman"/>
          <w:sz w:val="28"/>
          <w:szCs w:val="28"/>
        </w:rPr>
      </w:pPr>
      <w:r w:rsidRPr="000475F1">
        <w:rPr>
          <w:rStyle w:val="2"/>
          <w:rFonts w:ascii="Times New Roman" w:hAnsi="Times New Roman" w:cs="Times New Roman"/>
          <w:color w:val="000000"/>
          <w:sz w:val="28"/>
          <w:szCs w:val="28"/>
        </w:rPr>
        <w:t xml:space="preserve">Обезличивание персональных </w:t>
      </w:r>
      <w:proofErr w:type="gramStart"/>
      <w:r w:rsidRPr="000475F1">
        <w:rPr>
          <w:rStyle w:val="2"/>
          <w:rFonts w:ascii="Times New Roman" w:hAnsi="Times New Roman" w:cs="Times New Roman"/>
          <w:color w:val="000000"/>
          <w:sz w:val="28"/>
          <w:szCs w:val="28"/>
        </w:rPr>
        <w:t>данных</w:t>
      </w:r>
      <w:proofErr w:type="gramEnd"/>
      <w:r w:rsidRPr="000475F1">
        <w:rPr>
          <w:rStyle w:val="2"/>
          <w:rFonts w:ascii="Times New Roman" w:hAnsi="Times New Roman" w:cs="Times New Roman"/>
          <w:color w:val="000000"/>
          <w:sz w:val="28"/>
          <w:szCs w:val="28"/>
        </w:rPr>
        <w:t xml:space="preserve"> возможно любыми незапрещенными способами.</w:t>
      </w:r>
    </w:p>
    <w:p w:rsidR="000475F1" w:rsidRPr="000475F1" w:rsidRDefault="000475F1" w:rsidP="000475F1">
      <w:pPr>
        <w:pStyle w:val="20"/>
        <w:numPr>
          <w:ilvl w:val="0"/>
          <w:numId w:val="28"/>
        </w:numPr>
        <w:shd w:val="clear" w:color="auto" w:fill="auto"/>
        <w:tabs>
          <w:tab w:val="left" w:pos="1067"/>
        </w:tabs>
        <w:spacing w:before="0" w:after="0" w:line="240" w:lineRule="auto"/>
        <w:ind w:firstLine="760"/>
        <w:jc w:val="both"/>
        <w:rPr>
          <w:rFonts w:ascii="Times New Roman" w:hAnsi="Times New Roman" w:cs="Times New Roman"/>
          <w:sz w:val="28"/>
          <w:szCs w:val="28"/>
        </w:rPr>
      </w:pPr>
      <w:r w:rsidRPr="000475F1">
        <w:rPr>
          <w:rStyle w:val="2"/>
          <w:rFonts w:ascii="Times New Roman" w:hAnsi="Times New Roman" w:cs="Times New Roman"/>
          <w:color w:val="000000"/>
          <w:sz w:val="28"/>
          <w:szCs w:val="28"/>
        </w:rPr>
        <w:t>В Администрации могут быть использованы следующие способы обезличивания персональных данных при условии их дальнейшей обработки:</w:t>
      </w:r>
    </w:p>
    <w:p w:rsidR="000475F1" w:rsidRPr="000475F1" w:rsidRDefault="000475F1" w:rsidP="000475F1">
      <w:pPr>
        <w:pStyle w:val="20"/>
        <w:numPr>
          <w:ilvl w:val="0"/>
          <w:numId w:val="29"/>
        </w:numPr>
        <w:shd w:val="clear" w:color="auto" w:fill="auto"/>
        <w:tabs>
          <w:tab w:val="left" w:pos="1098"/>
        </w:tabs>
        <w:spacing w:before="0" w:after="0" w:line="240" w:lineRule="auto"/>
        <w:ind w:firstLine="760"/>
        <w:jc w:val="both"/>
        <w:rPr>
          <w:rFonts w:ascii="Times New Roman" w:hAnsi="Times New Roman" w:cs="Times New Roman"/>
          <w:sz w:val="28"/>
          <w:szCs w:val="28"/>
        </w:rPr>
      </w:pPr>
      <w:r w:rsidRPr="000475F1">
        <w:rPr>
          <w:rStyle w:val="2"/>
          <w:rFonts w:ascii="Times New Roman" w:hAnsi="Times New Roman" w:cs="Times New Roman"/>
          <w:color w:val="000000"/>
          <w:sz w:val="28"/>
          <w:szCs w:val="28"/>
        </w:rPr>
        <w:t>сокращение перечня обрабатываемых персональных данных;</w:t>
      </w:r>
    </w:p>
    <w:p w:rsidR="000475F1" w:rsidRPr="000475F1" w:rsidRDefault="000475F1" w:rsidP="000475F1">
      <w:pPr>
        <w:pStyle w:val="20"/>
        <w:numPr>
          <w:ilvl w:val="0"/>
          <w:numId w:val="29"/>
        </w:numPr>
        <w:shd w:val="clear" w:color="auto" w:fill="auto"/>
        <w:tabs>
          <w:tab w:val="left" w:pos="1127"/>
        </w:tabs>
        <w:spacing w:before="0" w:after="0" w:line="240" w:lineRule="auto"/>
        <w:ind w:firstLine="760"/>
        <w:jc w:val="both"/>
        <w:rPr>
          <w:rFonts w:ascii="Times New Roman" w:hAnsi="Times New Roman" w:cs="Times New Roman"/>
          <w:sz w:val="28"/>
          <w:szCs w:val="28"/>
        </w:rPr>
      </w:pPr>
      <w:r w:rsidRPr="000475F1">
        <w:rPr>
          <w:rStyle w:val="2"/>
          <w:rFonts w:ascii="Times New Roman" w:hAnsi="Times New Roman" w:cs="Times New Roman"/>
          <w:color w:val="000000"/>
          <w:sz w:val="28"/>
          <w:szCs w:val="28"/>
        </w:rPr>
        <w:t>замена части сведений идентификаторами;</w:t>
      </w:r>
    </w:p>
    <w:p w:rsidR="000475F1" w:rsidRPr="000475F1" w:rsidRDefault="000475F1" w:rsidP="000475F1">
      <w:pPr>
        <w:pStyle w:val="20"/>
        <w:numPr>
          <w:ilvl w:val="0"/>
          <w:numId w:val="29"/>
        </w:numPr>
        <w:shd w:val="clear" w:color="auto" w:fill="auto"/>
        <w:tabs>
          <w:tab w:val="left" w:pos="1073"/>
        </w:tabs>
        <w:spacing w:before="0" w:after="0" w:line="240" w:lineRule="auto"/>
        <w:ind w:firstLine="760"/>
        <w:jc w:val="both"/>
        <w:rPr>
          <w:rFonts w:ascii="Times New Roman" w:hAnsi="Times New Roman" w:cs="Times New Roman"/>
          <w:sz w:val="28"/>
          <w:szCs w:val="28"/>
        </w:rPr>
      </w:pPr>
      <w:r w:rsidRPr="000475F1">
        <w:rPr>
          <w:rStyle w:val="2"/>
          <w:rFonts w:ascii="Times New Roman" w:hAnsi="Times New Roman" w:cs="Times New Roman"/>
          <w:color w:val="000000"/>
          <w:sz w:val="28"/>
          <w:szCs w:val="28"/>
        </w:rPr>
        <w:t>понижение точности некоторых сведений в зависимости от цели обработки персональных данных (например, наименование места жительства может состоять из страны, индекса, города, улицы, дома и квартиры, а может быть указан только город);</w:t>
      </w:r>
    </w:p>
    <w:p w:rsidR="000475F1" w:rsidRPr="000475F1" w:rsidRDefault="000475F1" w:rsidP="000475F1">
      <w:pPr>
        <w:pStyle w:val="20"/>
        <w:numPr>
          <w:ilvl w:val="0"/>
          <w:numId w:val="29"/>
        </w:numPr>
        <w:shd w:val="clear" w:color="auto" w:fill="auto"/>
        <w:tabs>
          <w:tab w:val="left" w:pos="1073"/>
        </w:tabs>
        <w:spacing w:before="0" w:after="0" w:line="240" w:lineRule="auto"/>
        <w:ind w:firstLine="760"/>
        <w:jc w:val="both"/>
        <w:rPr>
          <w:rFonts w:ascii="Times New Roman" w:hAnsi="Times New Roman" w:cs="Times New Roman"/>
          <w:sz w:val="28"/>
          <w:szCs w:val="28"/>
        </w:rPr>
      </w:pPr>
      <w:r w:rsidRPr="000475F1">
        <w:rPr>
          <w:rStyle w:val="2"/>
          <w:rFonts w:ascii="Times New Roman" w:hAnsi="Times New Roman" w:cs="Times New Roman"/>
          <w:color w:val="000000"/>
          <w:sz w:val="28"/>
          <w:szCs w:val="28"/>
        </w:rPr>
        <w:t>деление сведений на части и обработка разных персональных данных в разных информационных системах;</w:t>
      </w:r>
    </w:p>
    <w:p w:rsidR="000475F1" w:rsidRPr="000475F1" w:rsidRDefault="000475F1" w:rsidP="000475F1">
      <w:pPr>
        <w:pStyle w:val="20"/>
        <w:numPr>
          <w:ilvl w:val="0"/>
          <w:numId w:val="29"/>
        </w:numPr>
        <w:shd w:val="clear" w:color="auto" w:fill="auto"/>
        <w:tabs>
          <w:tab w:val="left" w:pos="1097"/>
        </w:tabs>
        <w:spacing w:before="0" w:after="0" w:line="240" w:lineRule="auto"/>
        <w:ind w:firstLine="760"/>
        <w:jc w:val="both"/>
        <w:rPr>
          <w:rFonts w:ascii="Times New Roman" w:hAnsi="Times New Roman" w:cs="Times New Roman"/>
          <w:sz w:val="28"/>
          <w:szCs w:val="28"/>
        </w:rPr>
      </w:pPr>
      <w:r w:rsidRPr="000475F1">
        <w:rPr>
          <w:rStyle w:val="2"/>
          <w:rFonts w:ascii="Times New Roman" w:hAnsi="Times New Roman" w:cs="Times New Roman"/>
          <w:color w:val="000000"/>
          <w:sz w:val="28"/>
          <w:szCs w:val="28"/>
        </w:rPr>
        <w:t>иными способами, исходя из целей обезличивания персональных данных.</w:t>
      </w:r>
    </w:p>
    <w:p w:rsidR="000475F1" w:rsidRPr="000475F1" w:rsidRDefault="000475F1" w:rsidP="000475F1">
      <w:pPr>
        <w:pStyle w:val="20"/>
        <w:numPr>
          <w:ilvl w:val="0"/>
          <w:numId w:val="28"/>
        </w:numPr>
        <w:shd w:val="clear" w:color="auto" w:fill="auto"/>
        <w:tabs>
          <w:tab w:val="left" w:pos="1067"/>
        </w:tabs>
        <w:spacing w:before="0" w:after="0" w:line="240" w:lineRule="auto"/>
        <w:ind w:firstLine="760"/>
        <w:jc w:val="both"/>
        <w:rPr>
          <w:rFonts w:ascii="Times New Roman" w:hAnsi="Times New Roman" w:cs="Times New Roman"/>
          <w:sz w:val="28"/>
          <w:szCs w:val="28"/>
        </w:rPr>
      </w:pPr>
      <w:r w:rsidRPr="000475F1">
        <w:rPr>
          <w:rStyle w:val="2"/>
          <w:rFonts w:ascii="Times New Roman" w:hAnsi="Times New Roman" w:cs="Times New Roman"/>
          <w:color w:val="000000"/>
          <w:sz w:val="28"/>
          <w:szCs w:val="28"/>
        </w:rPr>
        <w:t>Способом обезличивания в случае достижения целей обработки или в случае утраты необходимости в достижении этих целей является сокращение перечня персональных данных сотрудников.</w:t>
      </w:r>
    </w:p>
    <w:p w:rsidR="000475F1" w:rsidRPr="000475F1" w:rsidRDefault="000475F1" w:rsidP="000475F1">
      <w:pPr>
        <w:pStyle w:val="20"/>
        <w:numPr>
          <w:ilvl w:val="0"/>
          <w:numId w:val="28"/>
        </w:numPr>
        <w:shd w:val="clear" w:color="auto" w:fill="auto"/>
        <w:tabs>
          <w:tab w:val="left" w:pos="1067"/>
        </w:tabs>
        <w:spacing w:before="0" w:after="0" w:line="240" w:lineRule="auto"/>
        <w:ind w:firstLine="760"/>
        <w:jc w:val="both"/>
        <w:rPr>
          <w:rFonts w:ascii="Times New Roman" w:hAnsi="Times New Roman" w:cs="Times New Roman"/>
          <w:sz w:val="28"/>
          <w:szCs w:val="28"/>
        </w:rPr>
      </w:pPr>
      <w:r w:rsidRPr="000475F1">
        <w:rPr>
          <w:rStyle w:val="2"/>
          <w:rFonts w:ascii="Times New Roman" w:hAnsi="Times New Roman" w:cs="Times New Roman"/>
          <w:sz w:val="28"/>
          <w:szCs w:val="28"/>
        </w:rPr>
        <w:t xml:space="preserve">Глава </w:t>
      </w:r>
      <w:r w:rsidR="00021EB8">
        <w:rPr>
          <w:rStyle w:val="2"/>
          <w:rFonts w:ascii="Times New Roman" w:hAnsi="Times New Roman" w:cs="Times New Roman"/>
          <w:sz w:val="28"/>
          <w:szCs w:val="28"/>
        </w:rPr>
        <w:t>Ждано</w:t>
      </w:r>
      <w:r w:rsidRPr="000475F1">
        <w:rPr>
          <w:rStyle w:val="2"/>
          <w:rFonts w:ascii="Times New Roman" w:hAnsi="Times New Roman" w:cs="Times New Roman"/>
          <w:sz w:val="28"/>
          <w:szCs w:val="28"/>
        </w:rPr>
        <w:t>вского муниципального образования</w:t>
      </w:r>
      <w:r w:rsidRPr="000475F1">
        <w:rPr>
          <w:rStyle w:val="2"/>
          <w:rFonts w:ascii="Times New Roman" w:hAnsi="Times New Roman" w:cs="Times New Roman"/>
          <w:color w:val="000000"/>
          <w:sz w:val="28"/>
          <w:szCs w:val="28"/>
        </w:rPr>
        <w:t xml:space="preserve"> вносит предложения по обезличиванию персональных данных, обоснование такой необходимости и способ обезличивания.</w:t>
      </w:r>
    </w:p>
    <w:p w:rsidR="000475F1" w:rsidRPr="000475F1" w:rsidRDefault="000475F1" w:rsidP="000475F1">
      <w:pPr>
        <w:pStyle w:val="20"/>
        <w:numPr>
          <w:ilvl w:val="0"/>
          <w:numId w:val="28"/>
        </w:numPr>
        <w:shd w:val="clear" w:color="auto" w:fill="auto"/>
        <w:tabs>
          <w:tab w:val="left" w:pos="1067"/>
        </w:tabs>
        <w:spacing w:before="0" w:after="0" w:line="240" w:lineRule="auto"/>
        <w:ind w:firstLine="760"/>
        <w:jc w:val="both"/>
        <w:rPr>
          <w:rFonts w:ascii="Times New Roman" w:hAnsi="Times New Roman" w:cs="Times New Roman"/>
          <w:sz w:val="28"/>
          <w:szCs w:val="28"/>
        </w:rPr>
      </w:pPr>
      <w:r w:rsidRPr="000475F1">
        <w:rPr>
          <w:rStyle w:val="2"/>
          <w:rFonts w:ascii="Times New Roman" w:hAnsi="Times New Roman" w:cs="Times New Roman"/>
          <w:color w:val="000000"/>
          <w:sz w:val="28"/>
          <w:szCs w:val="28"/>
        </w:rPr>
        <w:t xml:space="preserve">Глава </w:t>
      </w:r>
      <w:r w:rsidR="00021EB8">
        <w:rPr>
          <w:rFonts w:ascii="Times New Roman" w:hAnsi="Times New Roman" w:cs="Times New Roman"/>
          <w:sz w:val="28"/>
          <w:szCs w:val="28"/>
        </w:rPr>
        <w:t>Ждано</w:t>
      </w:r>
      <w:r w:rsidRPr="000475F1">
        <w:rPr>
          <w:rFonts w:ascii="Times New Roman" w:hAnsi="Times New Roman" w:cs="Times New Roman"/>
          <w:sz w:val="28"/>
          <w:szCs w:val="28"/>
        </w:rPr>
        <w:t>вского муниципального образования</w:t>
      </w:r>
      <w:r w:rsidRPr="000475F1">
        <w:rPr>
          <w:rStyle w:val="2"/>
          <w:rFonts w:ascii="Times New Roman" w:hAnsi="Times New Roman" w:cs="Times New Roman"/>
          <w:color w:val="000000"/>
          <w:sz w:val="28"/>
          <w:szCs w:val="28"/>
        </w:rPr>
        <w:t xml:space="preserve"> Краснокутского муниципального района  принимает решение о необходимости обезличивания персональных данных сотрудников.</w:t>
      </w:r>
    </w:p>
    <w:p w:rsidR="00367EE4" w:rsidRDefault="000475F1" w:rsidP="00367EE4">
      <w:pPr>
        <w:pStyle w:val="20"/>
        <w:numPr>
          <w:ilvl w:val="0"/>
          <w:numId w:val="28"/>
        </w:numPr>
        <w:shd w:val="clear" w:color="auto" w:fill="auto"/>
        <w:tabs>
          <w:tab w:val="left" w:pos="1067"/>
        </w:tabs>
        <w:spacing w:before="0" w:after="0" w:line="240" w:lineRule="auto"/>
        <w:ind w:firstLine="760"/>
        <w:jc w:val="both"/>
        <w:rPr>
          <w:rStyle w:val="2"/>
          <w:rFonts w:ascii="Times New Roman" w:hAnsi="Times New Roman" w:cs="Times New Roman"/>
          <w:sz w:val="28"/>
          <w:szCs w:val="28"/>
          <w:shd w:val="clear" w:color="auto" w:fill="auto"/>
        </w:rPr>
      </w:pPr>
      <w:proofErr w:type="gramStart"/>
      <w:r w:rsidRPr="000475F1">
        <w:rPr>
          <w:rStyle w:val="2"/>
          <w:rFonts w:ascii="Times New Roman" w:hAnsi="Times New Roman" w:cs="Times New Roman"/>
          <w:sz w:val="28"/>
          <w:szCs w:val="28"/>
        </w:rPr>
        <w:t>Ответственный</w:t>
      </w:r>
      <w:proofErr w:type="gramEnd"/>
      <w:r w:rsidRPr="000475F1">
        <w:rPr>
          <w:rStyle w:val="2"/>
          <w:rFonts w:ascii="Times New Roman" w:hAnsi="Times New Roman" w:cs="Times New Roman"/>
          <w:sz w:val="28"/>
          <w:szCs w:val="28"/>
        </w:rPr>
        <w:t xml:space="preserve"> за организацию обработки персональных данных</w:t>
      </w:r>
      <w:r w:rsidRPr="000475F1">
        <w:rPr>
          <w:rStyle w:val="2"/>
          <w:rFonts w:ascii="Times New Roman" w:hAnsi="Times New Roman" w:cs="Times New Roman"/>
          <w:color w:val="FF0000"/>
          <w:sz w:val="28"/>
          <w:szCs w:val="28"/>
        </w:rPr>
        <w:t xml:space="preserve"> </w:t>
      </w:r>
    </w:p>
    <w:p w:rsidR="00367EE4" w:rsidRDefault="00367EE4" w:rsidP="00367EE4">
      <w:pPr>
        <w:pStyle w:val="20"/>
        <w:shd w:val="clear" w:color="auto" w:fill="auto"/>
        <w:tabs>
          <w:tab w:val="left" w:pos="1067"/>
        </w:tabs>
        <w:spacing w:before="0" w:after="0" w:line="240" w:lineRule="auto"/>
        <w:jc w:val="both"/>
        <w:rPr>
          <w:rStyle w:val="2"/>
          <w:rFonts w:ascii="Times New Roman" w:hAnsi="Times New Roman" w:cs="Times New Roman"/>
          <w:sz w:val="28"/>
          <w:szCs w:val="28"/>
          <w:shd w:val="clear" w:color="auto" w:fill="auto"/>
        </w:rPr>
      </w:pPr>
    </w:p>
    <w:p w:rsidR="000475F1" w:rsidRPr="00367EE4" w:rsidRDefault="000475F1" w:rsidP="00367EE4">
      <w:pPr>
        <w:pStyle w:val="20"/>
        <w:shd w:val="clear" w:color="auto" w:fill="auto"/>
        <w:tabs>
          <w:tab w:val="left" w:pos="1067"/>
        </w:tabs>
        <w:spacing w:before="0" w:after="0" w:line="240" w:lineRule="auto"/>
        <w:jc w:val="both"/>
        <w:rPr>
          <w:rFonts w:ascii="Times New Roman" w:hAnsi="Times New Roman" w:cs="Times New Roman"/>
          <w:sz w:val="28"/>
          <w:szCs w:val="28"/>
        </w:rPr>
      </w:pPr>
      <w:r w:rsidRPr="00367EE4">
        <w:rPr>
          <w:rStyle w:val="2"/>
          <w:rFonts w:ascii="Times New Roman" w:hAnsi="Times New Roman" w:cs="Times New Roman"/>
          <w:color w:val="000000"/>
          <w:sz w:val="28"/>
          <w:szCs w:val="28"/>
        </w:rPr>
        <w:lastRenderedPageBreak/>
        <w:t>осуществляет непосредственное обезличивание выбранным способом. По результатам работ составляется соответствующий акт.</w:t>
      </w:r>
    </w:p>
    <w:p w:rsidR="000475F1" w:rsidRPr="000475F1" w:rsidRDefault="000475F1" w:rsidP="000475F1">
      <w:pPr>
        <w:pStyle w:val="20"/>
        <w:numPr>
          <w:ilvl w:val="0"/>
          <w:numId w:val="28"/>
        </w:numPr>
        <w:shd w:val="clear" w:color="auto" w:fill="auto"/>
        <w:tabs>
          <w:tab w:val="left" w:pos="1218"/>
        </w:tabs>
        <w:spacing w:before="0" w:after="0" w:line="240" w:lineRule="auto"/>
        <w:ind w:firstLine="760"/>
        <w:jc w:val="both"/>
        <w:rPr>
          <w:rStyle w:val="2"/>
          <w:rFonts w:ascii="Times New Roman" w:hAnsi="Times New Roman" w:cs="Times New Roman"/>
          <w:sz w:val="28"/>
          <w:szCs w:val="28"/>
        </w:rPr>
      </w:pPr>
      <w:r w:rsidRPr="000475F1">
        <w:rPr>
          <w:rStyle w:val="2"/>
          <w:rFonts w:ascii="Times New Roman" w:hAnsi="Times New Roman" w:cs="Times New Roman"/>
          <w:sz w:val="28"/>
          <w:szCs w:val="28"/>
        </w:rPr>
        <w:t xml:space="preserve">Ответственность за обезличивание персональных данных несут лица, замещающие должности, вошедшие в перечень должностей служащих Администрации, ответственных за проведение мероприятий по обезличиванию обрабатываемых персональных данных. </w:t>
      </w:r>
    </w:p>
    <w:p w:rsidR="000475F1" w:rsidRPr="000475F1" w:rsidRDefault="000475F1" w:rsidP="000475F1">
      <w:pPr>
        <w:pStyle w:val="20"/>
        <w:numPr>
          <w:ilvl w:val="0"/>
          <w:numId w:val="28"/>
        </w:numPr>
        <w:shd w:val="clear" w:color="auto" w:fill="auto"/>
        <w:tabs>
          <w:tab w:val="left" w:pos="1218"/>
        </w:tabs>
        <w:spacing w:before="0" w:after="0" w:line="240" w:lineRule="auto"/>
        <w:ind w:firstLine="760"/>
        <w:jc w:val="both"/>
        <w:rPr>
          <w:rFonts w:ascii="Times New Roman" w:hAnsi="Times New Roman" w:cs="Times New Roman"/>
          <w:sz w:val="28"/>
          <w:szCs w:val="28"/>
        </w:rPr>
      </w:pPr>
      <w:r w:rsidRPr="000475F1">
        <w:rPr>
          <w:rStyle w:val="2"/>
          <w:rFonts w:ascii="Times New Roman" w:hAnsi="Times New Roman" w:cs="Times New Roman"/>
          <w:color w:val="000000"/>
          <w:sz w:val="28"/>
          <w:szCs w:val="28"/>
        </w:rPr>
        <w:t>Обезличенные персональные данные не подлежат разглашению и нарушению конфиденциальности.</w:t>
      </w:r>
    </w:p>
    <w:p w:rsidR="000475F1" w:rsidRPr="000475F1" w:rsidRDefault="000475F1" w:rsidP="000475F1">
      <w:pPr>
        <w:pStyle w:val="20"/>
        <w:numPr>
          <w:ilvl w:val="0"/>
          <w:numId w:val="28"/>
        </w:numPr>
        <w:shd w:val="clear" w:color="auto" w:fill="auto"/>
        <w:tabs>
          <w:tab w:val="left" w:pos="1218"/>
        </w:tabs>
        <w:spacing w:before="0" w:after="0" w:line="240" w:lineRule="auto"/>
        <w:ind w:firstLine="760"/>
        <w:jc w:val="both"/>
        <w:rPr>
          <w:rFonts w:ascii="Times New Roman" w:hAnsi="Times New Roman" w:cs="Times New Roman"/>
          <w:sz w:val="28"/>
          <w:szCs w:val="28"/>
        </w:rPr>
      </w:pPr>
      <w:r w:rsidRPr="000475F1">
        <w:rPr>
          <w:rStyle w:val="2"/>
          <w:rFonts w:ascii="Times New Roman" w:hAnsi="Times New Roman" w:cs="Times New Roman"/>
          <w:color w:val="000000"/>
          <w:sz w:val="28"/>
          <w:szCs w:val="28"/>
        </w:rPr>
        <w:t>Обезличенные персональные данные могут обрабатываться с использованием и без использования средств автоматизации.</w:t>
      </w:r>
    </w:p>
    <w:p w:rsidR="000475F1" w:rsidRPr="000475F1" w:rsidRDefault="000475F1" w:rsidP="000475F1">
      <w:pPr>
        <w:pStyle w:val="20"/>
        <w:numPr>
          <w:ilvl w:val="0"/>
          <w:numId w:val="28"/>
        </w:numPr>
        <w:shd w:val="clear" w:color="auto" w:fill="auto"/>
        <w:tabs>
          <w:tab w:val="left" w:pos="1222"/>
        </w:tabs>
        <w:spacing w:before="0" w:after="0" w:line="240" w:lineRule="auto"/>
        <w:ind w:firstLine="760"/>
        <w:jc w:val="both"/>
        <w:rPr>
          <w:rFonts w:ascii="Times New Roman" w:hAnsi="Times New Roman" w:cs="Times New Roman"/>
          <w:sz w:val="28"/>
          <w:szCs w:val="28"/>
        </w:rPr>
      </w:pPr>
      <w:r w:rsidRPr="000475F1">
        <w:rPr>
          <w:rStyle w:val="2"/>
          <w:rFonts w:ascii="Times New Roman" w:hAnsi="Times New Roman" w:cs="Times New Roman"/>
          <w:color w:val="000000"/>
          <w:sz w:val="28"/>
          <w:szCs w:val="28"/>
        </w:rPr>
        <w:t>При обработке обезличенных персональных данных с использованием средств автоматизации необходимо соблюдение:</w:t>
      </w:r>
    </w:p>
    <w:p w:rsidR="000475F1" w:rsidRPr="000475F1" w:rsidRDefault="000475F1" w:rsidP="000475F1">
      <w:pPr>
        <w:pStyle w:val="20"/>
        <w:shd w:val="clear" w:color="auto" w:fill="auto"/>
        <w:spacing w:before="0" w:after="0" w:line="240" w:lineRule="auto"/>
        <w:ind w:firstLine="760"/>
        <w:jc w:val="both"/>
        <w:rPr>
          <w:rFonts w:ascii="Times New Roman" w:hAnsi="Times New Roman" w:cs="Times New Roman"/>
          <w:sz w:val="28"/>
          <w:szCs w:val="28"/>
        </w:rPr>
      </w:pPr>
      <w:r w:rsidRPr="000475F1">
        <w:rPr>
          <w:rStyle w:val="2"/>
          <w:rFonts w:ascii="Times New Roman" w:hAnsi="Times New Roman" w:cs="Times New Roman"/>
          <w:color w:val="000000"/>
          <w:sz w:val="28"/>
          <w:szCs w:val="28"/>
        </w:rPr>
        <w:t>правил и норм парольной и антивирусной защиты компьютеров;</w:t>
      </w:r>
    </w:p>
    <w:p w:rsidR="000475F1" w:rsidRPr="000475F1" w:rsidRDefault="000475F1" w:rsidP="000475F1">
      <w:pPr>
        <w:pStyle w:val="20"/>
        <w:shd w:val="clear" w:color="auto" w:fill="auto"/>
        <w:spacing w:before="0" w:after="0" w:line="240" w:lineRule="auto"/>
        <w:ind w:firstLine="760"/>
        <w:jc w:val="both"/>
        <w:rPr>
          <w:rFonts w:ascii="Times New Roman" w:hAnsi="Times New Roman" w:cs="Times New Roman"/>
          <w:sz w:val="28"/>
          <w:szCs w:val="28"/>
        </w:rPr>
      </w:pPr>
      <w:r w:rsidRPr="000475F1">
        <w:rPr>
          <w:rStyle w:val="2"/>
          <w:rFonts w:ascii="Times New Roman" w:hAnsi="Times New Roman" w:cs="Times New Roman"/>
          <w:color w:val="000000"/>
          <w:sz w:val="28"/>
          <w:szCs w:val="28"/>
        </w:rPr>
        <w:t>правил работы со съемными носителями (если они используются);</w:t>
      </w:r>
    </w:p>
    <w:p w:rsidR="000475F1" w:rsidRPr="000475F1" w:rsidRDefault="000475F1" w:rsidP="000475F1">
      <w:pPr>
        <w:pStyle w:val="20"/>
        <w:shd w:val="clear" w:color="auto" w:fill="auto"/>
        <w:spacing w:before="0" w:after="0" w:line="240" w:lineRule="auto"/>
        <w:ind w:firstLine="760"/>
        <w:jc w:val="both"/>
        <w:rPr>
          <w:rFonts w:ascii="Times New Roman" w:hAnsi="Times New Roman" w:cs="Times New Roman"/>
          <w:sz w:val="28"/>
          <w:szCs w:val="28"/>
        </w:rPr>
      </w:pPr>
      <w:r w:rsidRPr="000475F1">
        <w:rPr>
          <w:rStyle w:val="2"/>
          <w:rFonts w:ascii="Times New Roman" w:hAnsi="Times New Roman" w:cs="Times New Roman"/>
          <w:color w:val="000000"/>
          <w:sz w:val="28"/>
          <w:szCs w:val="28"/>
        </w:rPr>
        <w:t>правил резервного копирования;</w:t>
      </w:r>
    </w:p>
    <w:p w:rsidR="000475F1" w:rsidRPr="000475F1" w:rsidRDefault="000475F1" w:rsidP="000475F1">
      <w:pPr>
        <w:pStyle w:val="20"/>
        <w:shd w:val="clear" w:color="auto" w:fill="auto"/>
        <w:spacing w:before="0" w:after="0" w:line="240" w:lineRule="auto"/>
        <w:ind w:firstLine="760"/>
        <w:jc w:val="both"/>
        <w:rPr>
          <w:rFonts w:ascii="Times New Roman" w:hAnsi="Times New Roman" w:cs="Times New Roman"/>
          <w:sz w:val="28"/>
          <w:szCs w:val="28"/>
        </w:rPr>
      </w:pPr>
      <w:r w:rsidRPr="000475F1">
        <w:rPr>
          <w:rStyle w:val="2"/>
          <w:rFonts w:ascii="Times New Roman" w:hAnsi="Times New Roman" w:cs="Times New Roman"/>
          <w:color w:val="000000"/>
          <w:sz w:val="28"/>
          <w:szCs w:val="28"/>
        </w:rPr>
        <w:t>правил доступа в помещения, где расположены элементы информационных систем.</w:t>
      </w:r>
    </w:p>
    <w:p w:rsidR="000475F1" w:rsidRPr="000475F1" w:rsidRDefault="000475F1" w:rsidP="000475F1">
      <w:pPr>
        <w:pStyle w:val="20"/>
        <w:numPr>
          <w:ilvl w:val="0"/>
          <w:numId w:val="28"/>
        </w:numPr>
        <w:shd w:val="clear" w:color="auto" w:fill="auto"/>
        <w:tabs>
          <w:tab w:val="left" w:pos="1222"/>
        </w:tabs>
        <w:spacing w:before="0" w:after="0" w:line="240" w:lineRule="auto"/>
        <w:ind w:firstLine="760"/>
        <w:jc w:val="both"/>
        <w:rPr>
          <w:rFonts w:ascii="Times New Roman" w:hAnsi="Times New Roman" w:cs="Times New Roman"/>
          <w:sz w:val="28"/>
          <w:szCs w:val="28"/>
        </w:rPr>
      </w:pPr>
      <w:r w:rsidRPr="000475F1">
        <w:rPr>
          <w:rStyle w:val="2"/>
          <w:rFonts w:ascii="Times New Roman" w:hAnsi="Times New Roman" w:cs="Times New Roman"/>
          <w:color w:val="000000"/>
          <w:sz w:val="28"/>
          <w:szCs w:val="28"/>
        </w:rPr>
        <w:t>При обработке обезличенных персональных данных без использования средств автоматизации необходимо соблюдение:</w:t>
      </w:r>
    </w:p>
    <w:p w:rsidR="000475F1" w:rsidRPr="000475F1" w:rsidRDefault="000475F1" w:rsidP="000475F1">
      <w:pPr>
        <w:pStyle w:val="20"/>
        <w:shd w:val="clear" w:color="auto" w:fill="auto"/>
        <w:spacing w:before="0" w:after="0" w:line="240" w:lineRule="auto"/>
        <w:ind w:firstLine="760"/>
        <w:jc w:val="both"/>
        <w:rPr>
          <w:rFonts w:ascii="Times New Roman" w:hAnsi="Times New Roman" w:cs="Times New Roman"/>
          <w:sz w:val="28"/>
          <w:szCs w:val="28"/>
        </w:rPr>
      </w:pPr>
      <w:r w:rsidRPr="000475F1">
        <w:rPr>
          <w:rStyle w:val="2"/>
          <w:rFonts w:ascii="Times New Roman" w:hAnsi="Times New Roman" w:cs="Times New Roman"/>
          <w:color w:val="000000"/>
          <w:sz w:val="28"/>
          <w:szCs w:val="28"/>
        </w:rPr>
        <w:t>правил хранения бумажных носителей;</w:t>
      </w:r>
    </w:p>
    <w:p w:rsidR="005973F9" w:rsidRDefault="000475F1" w:rsidP="000475F1">
      <w:pPr>
        <w:rPr>
          <w:rStyle w:val="2"/>
          <w:rFonts w:ascii="Times New Roman" w:hAnsi="Times New Roman" w:cs="Times New Roman"/>
          <w:color w:val="000000"/>
          <w:sz w:val="28"/>
          <w:szCs w:val="28"/>
        </w:rPr>
      </w:pPr>
      <w:r w:rsidRPr="000475F1">
        <w:rPr>
          <w:rStyle w:val="2"/>
          <w:rFonts w:ascii="Times New Roman" w:hAnsi="Times New Roman" w:cs="Times New Roman"/>
          <w:color w:val="000000"/>
          <w:sz w:val="28"/>
          <w:szCs w:val="28"/>
        </w:rPr>
        <w:t>правил доступа к ним и в помещения, где они хранятся</w:t>
      </w:r>
      <w:r>
        <w:rPr>
          <w:rStyle w:val="2"/>
          <w:rFonts w:ascii="Times New Roman" w:hAnsi="Times New Roman" w:cs="Times New Roman"/>
          <w:color w:val="000000"/>
          <w:sz w:val="28"/>
          <w:szCs w:val="28"/>
        </w:rPr>
        <w:t>.</w:t>
      </w:r>
    </w:p>
    <w:p w:rsidR="00826135" w:rsidRDefault="00826135" w:rsidP="000475F1">
      <w:pPr>
        <w:rPr>
          <w:rStyle w:val="2"/>
          <w:rFonts w:ascii="Times New Roman" w:hAnsi="Times New Roman" w:cs="Times New Roman"/>
          <w:color w:val="000000"/>
          <w:sz w:val="28"/>
          <w:szCs w:val="28"/>
        </w:rPr>
      </w:pPr>
    </w:p>
    <w:p w:rsidR="00826135" w:rsidRDefault="00826135" w:rsidP="000475F1">
      <w:pPr>
        <w:rPr>
          <w:rStyle w:val="2"/>
          <w:rFonts w:ascii="Times New Roman" w:hAnsi="Times New Roman" w:cs="Times New Roman"/>
          <w:color w:val="000000"/>
          <w:sz w:val="28"/>
          <w:szCs w:val="28"/>
        </w:rPr>
      </w:pPr>
    </w:p>
    <w:p w:rsidR="00826135" w:rsidRDefault="00826135" w:rsidP="000475F1">
      <w:pPr>
        <w:rPr>
          <w:rStyle w:val="2"/>
          <w:rFonts w:ascii="Times New Roman" w:hAnsi="Times New Roman" w:cs="Times New Roman"/>
          <w:color w:val="000000"/>
          <w:sz w:val="28"/>
          <w:szCs w:val="28"/>
        </w:rPr>
      </w:pPr>
    </w:p>
    <w:p w:rsidR="00826135" w:rsidRDefault="00826135" w:rsidP="000475F1">
      <w:pPr>
        <w:rPr>
          <w:rStyle w:val="2"/>
          <w:rFonts w:ascii="Times New Roman" w:hAnsi="Times New Roman" w:cs="Times New Roman"/>
          <w:color w:val="000000"/>
          <w:sz w:val="28"/>
          <w:szCs w:val="28"/>
        </w:rPr>
      </w:pPr>
    </w:p>
    <w:p w:rsidR="00826135" w:rsidRDefault="00826135" w:rsidP="000475F1">
      <w:pPr>
        <w:rPr>
          <w:rStyle w:val="2"/>
          <w:rFonts w:ascii="Times New Roman" w:hAnsi="Times New Roman" w:cs="Times New Roman"/>
          <w:color w:val="000000"/>
          <w:sz w:val="28"/>
          <w:szCs w:val="28"/>
        </w:rPr>
      </w:pPr>
    </w:p>
    <w:p w:rsidR="00826135" w:rsidRDefault="00826135" w:rsidP="000475F1">
      <w:pPr>
        <w:rPr>
          <w:rStyle w:val="2"/>
          <w:rFonts w:ascii="Times New Roman" w:hAnsi="Times New Roman" w:cs="Times New Roman"/>
          <w:color w:val="000000"/>
          <w:sz w:val="28"/>
          <w:szCs w:val="28"/>
        </w:rPr>
      </w:pPr>
    </w:p>
    <w:p w:rsidR="00826135" w:rsidRDefault="00826135" w:rsidP="000475F1">
      <w:pPr>
        <w:rPr>
          <w:rStyle w:val="2"/>
          <w:rFonts w:ascii="Times New Roman" w:hAnsi="Times New Roman" w:cs="Times New Roman"/>
          <w:color w:val="000000"/>
          <w:sz w:val="28"/>
          <w:szCs w:val="28"/>
        </w:rPr>
      </w:pPr>
    </w:p>
    <w:p w:rsidR="00826135" w:rsidRDefault="00826135" w:rsidP="000475F1">
      <w:pPr>
        <w:rPr>
          <w:rStyle w:val="2"/>
          <w:rFonts w:ascii="Times New Roman" w:hAnsi="Times New Roman" w:cs="Times New Roman"/>
          <w:color w:val="000000"/>
          <w:sz w:val="28"/>
          <w:szCs w:val="28"/>
        </w:rPr>
      </w:pPr>
    </w:p>
    <w:p w:rsidR="00826135" w:rsidRDefault="00826135" w:rsidP="000475F1">
      <w:pPr>
        <w:rPr>
          <w:rStyle w:val="2"/>
          <w:rFonts w:ascii="Times New Roman" w:hAnsi="Times New Roman" w:cs="Times New Roman"/>
          <w:color w:val="000000"/>
          <w:sz w:val="28"/>
          <w:szCs w:val="28"/>
        </w:rPr>
      </w:pPr>
    </w:p>
    <w:p w:rsidR="00826135" w:rsidRDefault="00826135" w:rsidP="000475F1">
      <w:pPr>
        <w:rPr>
          <w:rStyle w:val="2"/>
          <w:rFonts w:ascii="Times New Roman" w:hAnsi="Times New Roman" w:cs="Times New Roman"/>
          <w:color w:val="000000"/>
          <w:sz w:val="28"/>
          <w:szCs w:val="28"/>
        </w:rPr>
      </w:pPr>
    </w:p>
    <w:p w:rsidR="00826135" w:rsidRDefault="00826135" w:rsidP="000475F1">
      <w:pPr>
        <w:rPr>
          <w:rStyle w:val="2"/>
          <w:rFonts w:ascii="Times New Roman" w:hAnsi="Times New Roman" w:cs="Times New Roman"/>
          <w:color w:val="000000"/>
          <w:sz w:val="28"/>
          <w:szCs w:val="28"/>
        </w:rPr>
      </w:pPr>
    </w:p>
    <w:p w:rsidR="00826135" w:rsidRDefault="00826135" w:rsidP="000475F1">
      <w:pPr>
        <w:rPr>
          <w:rStyle w:val="2"/>
          <w:rFonts w:ascii="Times New Roman" w:hAnsi="Times New Roman" w:cs="Times New Roman"/>
          <w:color w:val="000000"/>
          <w:sz w:val="28"/>
          <w:szCs w:val="28"/>
        </w:rPr>
      </w:pPr>
    </w:p>
    <w:p w:rsidR="00826135" w:rsidRDefault="00826135" w:rsidP="000475F1">
      <w:pPr>
        <w:rPr>
          <w:rStyle w:val="2"/>
          <w:rFonts w:ascii="Times New Roman" w:hAnsi="Times New Roman" w:cs="Times New Roman"/>
          <w:color w:val="000000"/>
          <w:sz w:val="28"/>
          <w:szCs w:val="28"/>
        </w:rPr>
      </w:pPr>
    </w:p>
    <w:p w:rsidR="00826135" w:rsidRDefault="00826135" w:rsidP="000475F1">
      <w:pPr>
        <w:rPr>
          <w:rStyle w:val="2"/>
          <w:rFonts w:ascii="Times New Roman" w:hAnsi="Times New Roman" w:cs="Times New Roman"/>
          <w:color w:val="000000"/>
          <w:sz w:val="28"/>
          <w:szCs w:val="28"/>
        </w:rPr>
      </w:pPr>
    </w:p>
    <w:p w:rsidR="00826135" w:rsidRPr="00826135" w:rsidRDefault="00826135" w:rsidP="00826135">
      <w:pPr>
        <w:pStyle w:val="20"/>
        <w:shd w:val="clear" w:color="auto" w:fill="auto"/>
        <w:tabs>
          <w:tab w:val="left" w:pos="1084"/>
        </w:tabs>
        <w:spacing w:before="0" w:after="0" w:line="240" w:lineRule="auto"/>
        <w:jc w:val="right"/>
        <w:rPr>
          <w:rFonts w:ascii="Times New Roman" w:hAnsi="Times New Roman" w:cs="Times New Roman"/>
          <w:b/>
          <w:sz w:val="28"/>
          <w:szCs w:val="28"/>
        </w:rPr>
      </w:pPr>
      <w:r w:rsidRPr="00826135">
        <w:rPr>
          <w:rFonts w:ascii="Times New Roman" w:hAnsi="Times New Roman" w:cs="Times New Roman"/>
          <w:b/>
          <w:sz w:val="28"/>
          <w:szCs w:val="28"/>
        </w:rPr>
        <w:lastRenderedPageBreak/>
        <w:t>Приложение № 5 к постановлению</w:t>
      </w:r>
    </w:p>
    <w:p w:rsidR="00826135" w:rsidRPr="00826135" w:rsidRDefault="00021EB8" w:rsidP="00826135">
      <w:pPr>
        <w:pStyle w:val="20"/>
        <w:shd w:val="clear" w:color="auto" w:fill="auto"/>
        <w:tabs>
          <w:tab w:val="left" w:pos="1084"/>
        </w:tabs>
        <w:spacing w:before="0" w:after="0" w:line="240" w:lineRule="auto"/>
        <w:jc w:val="right"/>
        <w:rPr>
          <w:rFonts w:ascii="Times New Roman" w:hAnsi="Times New Roman" w:cs="Times New Roman"/>
          <w:b/>
          <w:sz w:val="28"/>
          <w:szCs w:val="28"/>
        </w:rPr>
      </w:pPr>
      <w:r>
        <w:rPr>
          <w:rFonts w:ascii="Times New Roman" w:hAnsi="Times New Roman" w:cs="Times New Roman"/>
          <w:b/>
          <w:sz w:val="28"/>
          <w:szCs w:val="28"/>
        </w:rPr>
        <w:t>администрации Ждано</w:t>
      </w:r>
      <w:r w:rsidR="00826135" w:rsidRPr="00826135">
        <w:rPr>
          <w:rFonts w:ascii="Times New Roman" w:hAnsi="Times New Roman" w:cs="Times New Roman"/>
          <w:b/>
          <w:sz w:val="28"/>
          <w:szCs w:val="28"/>
        </w:rPr>
        <w:t>вского МО</w:t>
      </w:r>
    </w:p>
    <w:p w:rsidR="00826135" w:rsidRPr="00826135" w:rsidRDefault="00021EB8" w:rsidP="00826135">
      <w:pPr>
        <w:pStyle w:val="20"/>
        <w:shd w:val="clear" w:color="auto" w:fill="auto"/>
        <w:tabs>
          <w:tab w:val="left" w:pos="1084"/>
        </w:tabs>
        <w:spacing w:before="0" w:after="0" w:line="240" w:lineRule="auto"/>
        <w:jc w:val="right"/>
        <w:rPr>
          <w:rFonts w:ascii="Times New Roman" w:hAnsi="Times New Roman" w:cs="Times New Roman"/>
          <w:b/>
          <w:bCs/>
          <w:sz w:val="28"/>
          <w:szCs w:val="28"/>
        </w:rPr>
      </w:pPr>
      <w:r>
        <w:rPr>
          <w:rFonts w:ascii="Times New Roman" w:hAnsi="Times New Roman" w:cs="Times New Roman"/>
          <w:b/>
          <w:bCs/>
          <w:sz w:val="28"/>
          <w:szCs w:val="28"/>
        </w:rPr>
        <w:t>от 05.02.2019 года  № 6</w:t>
      </w:r>
    </w:p>
    <w:p w:rsidR="00826135" w:rsidRPr="00826135" w:rsidRDefault="00826135" w:rsidP="00826135">
      <w:pPr>
        <w:pStyle w:val="61"/>
        <w:shd w:val="clear" w:color="auto" w:fill="auto"/>
        <w:spacing w:line="240" w:lineRule="auto"/>
        <w:rPr>
          <w:rStyle w:val="6"/>
          <w:rFonts w:ascii="Times New Roman" w:hAnsi="Times New Roman" w:cs="Times New Roman"/>
          <w:color w:val="000000"/>
          <w:sz w:val="28"/>
          <w:szCs w:val="28"/>
        </w:rPr>
      </w:pPr>
    </w:p>
    <w:p w:rsidR="00826135" w:rsidRPr="00826135" w:rsidRDefault="00826135" w:rsidP="00826135">
      <w:pPr>
        <w:pStyle w:val="11"/>
        <w:keepNext/>
        <w:keepLines/>
        <w:shd w:val="clear" w:color="auto" w:fill="auto"/>
        <w:spacing w:after="0" w:line="240" w:lineRule="auto"/>
        <w:rPr>
          <w:rFonts w:ascii="Times New Roman" w:hAnsi="Times New Roman" w:cs="Times New Roman"/>
          <w:sz w:val="28"/>
          <w:szCs w:val="28"/>
        </w:rPr>
      </w:pPr>
    </w:p>
    <w:p w:rsidR="00826135" w:rsidRPr="00826135" w:rsidRDefault="00826135" w:rsidP="00826135">
      <w:pPr>
        <w:pStyle w:val="40"/>
        <w:shd w:val="clear" w:color="auto" w:fill="auto"/>
        <w:spacing w:before="0" w:line="240" w:lineRule="auto"/>
        <w:jc w:val="center"/>
        <w:rPr>
          <w:rStyle w:val="4"/>
          <w:rFonts w:ascii="Times New Roman" w:hAnsi="Times New Roman" w:cs="Times New Roman"/>
          <w:b/>
          <w:color w:val="000000"/>
          <w:sz w:val="28"/>
          <w:szCs w:val="28"/>
        </w:rPr>
      </w:pPr>
    </w:p>
    <w:p w:rsidR="00826135" w:rsidRPr="00826135" w:rsidRDefault="00826135" w:rsidP="00826135">
      <w:pPr>
        <w:pStyle w:val="40"/>
        <w:shd w:val="clear" w:color="auto" w:fill="auto"/>
        <w:spacing w:before="0" w:line="240" w:lineRule="auto"/>
        <w:jc w:val="center"/>
        <w:rPr>
          <w:rStyle w:val="4"/>
          <w:rFonts w:ascii="Times New Roman" w:hAnsi="Times New Roman" w:cs="Times New Roman"/>
          <w:b/>
          <w:color w:val="000000"/>
          <w:sz w:val="28"/>
          <w:szCs w:val="28"/>
        </w:rPr>
      </w:pPr>
    </w:p>
    <w:p w:rsidR="00826135" w:rsidRPr="00826135" w:rsidRDefault="00826135" w:rsidP="00826135">
      <w:pPr>
        <w:pStyle w:val="40"/>
        <w:shd w:val="clear" w:color="auto" w:fill="auto"/>
        <w:spacing w:before="0" w:line="240" w:lineRule="auto"/>
        <w:jc w:val="center"/>
        <w:rPr>
          <w:rFonts w:ascii="Times New Roman" w:hAnsi="Times New Roman" w:cs="Times New Roman"/>
          <w:sz w:val="28"/>
          <w:szCs w:val="28"/>
        </w:rPr>
      </w:pPr>
      <w:r w:rsidRPr="00826135">
        <w:rPr>
          <w:rStyle w:val="4"/>
          <w:rFonts w:ascii="Times New Roman" w:hAnsi="Times New Roman" w:cs="Times New Roman"/>
          <w:b/>
          <w:color w:val="000000"/>
          <w:sz w:val="28"/>
          <w:szCs w:val="28"/>
        </w:rPr>
        <w:t xml:space="preserve">Перечень </w:t>
      </w:r>
    </w:p>
    <w:p w:rsidR="00826135" w:rsidRDefault="00826135" w:rsidP="00826135">
      <w:pPr>
        <w:pStyle w:val="20"/>
        <w:shd w:val="clear" w:color="auto" w:fill="auto"/>
        <w:tabs>
          <w:tab w:val="left" w:pos="937"/>
        </w:tabs>
        <w:spacing w:before="0" w:after="0" w:line="240" w:lineRule="auto"/>
        <w:rPr>
          <w:rStyle w:val="4"/>
          <w:rFonts w:ascii="Times New Roman" w:hAnsi="Times New Roman" w:cs="Times New Roman"/>
          <w:color w:val="000000"/>
          <w:sz w:val="28"/>
          <w:szCs w:val="28"/>
        </w:rPr>
      </w:pPr>
      <w:r w:rsidRPr="00826135">
        <w:rPr>
          <w:rStyle w:val="4"/>
          <w:rFonts w:ascii="Times New Roman" w:hAnsi="Times New Roman" w:cs="Times New Roman"/>
          <w:color w:val="000000"/>
          <w:sz w:val="28"/>
          <w:szCs w:val="28"/>
        </w:rPr>
        <w:t xml:space="preserve">должностей работников администрации </w:t>
      </w:r>
      <w:r w:rsidR="00021EB8">
        <w:rPr>
          <w:rFonts w:ascii="Times New Roman" w:hAnsi="Times New Roman" w:cs="Times New Roman"/>
          <w:b/>
          <w:sz w:val="28"/>
          <w:szCs w:val="28"/>
        </w:rPr>
        <w:t>Ждано</w:t>
      </w:r>
      <w:r w:rsidRPr="00826135">
        <w:rPr>
          <w:rFonts w:ascii="Times New Roman" w:hAnsi="Times New Roman" w:cs="Times New Roman"/>
          <w:b/>
          <w:sz w:val="28"/>
          <w:szCs w:val="28"/>
        </w:rPr>
        <w:t>вского муниципального образования</w:t>
      </w:r>
      <w:r w:rsidRPr="00826135">
        <w:rPr>
          <w:rStyle w:val="2"/>
          <w:rFonts w:ascii="Times New Roman" w:hAnsi="Times New Roman" w:cs="Times New Roman"/>
          <w:b/>
          <w:color w:val="000000"/>
          <w:sz w:val="28"/>
          <w:szCs w:val="28"/>
        </w:rPr>
        <w:t xml:space="preserve"> </w:t>
      </w:r>
      <w:r w:rsidRPr="00826135">
        <w:rPr>
          <w:rStyle w:val="4"/>
          <w:rFonts w:ascii="Times New Roman" w:hAnsi="Times New Roman" w:cs="Times New Roman"/>
          <w:color w:val="000000"/>
          <w:sz w:val="28"/>
          <w:szCs w:val="28"/>
        </w:rPr>
        <w:t>Краснокутского муниципального района, ответственных за проведение мероприятий по обезличиванию обрабатываемых персональных данных</w:t>
      </w:r>
    </w:p>
    <w:p w:rsidR="00826135" w:rsidRDefault="00826135" w:rsidP="00826135">
      <w:pPr>
        <w:pStyle w:val="20"/>
        <w:shd w:val="clear" w:color="auto" w:fill="auto"/>
        <w:tabs>
          <w:tab w:val="left" w:pos="937"/>
        </w:tabs>
        <w:spacing w:before="0" w:after="0" w:line="240" w:lineRule="auto"/>
        <w:rPr>
          <w:rStyle w:val="4"/>
          <w:rFonts w:ascii="Times New Roman" w:hAnsi="Times New Roman" w:cs="Times New Roman"/>
          <w:color w:val="000000"/>
          <w:sz w:val="28"/>
          <w:szCs w:val="28"/>
        </w:rPr>
      </w:pPr>
    </w:p>
    <w:p w:rsidR="00826135" w:rsidRPr="00826135" w:rsidRDefault="00826135" w:rsidP="00826135">
      <w:pPr>
        <w:pStyle w:val="20"/>
        <w:shd w:val="clear" w:color="auto" w:fill="auto"/>
        <w:tabs>
          <w:tab w:val="left" w:pos="937"/>
        </w:tabs>
        <w:spacing w:before="0" w:after="0" w:line="240" w:lineRule="auto"/>
        <w:rPr>
          <w:rStyle w:val="4"/>
          <w:rFonts w:ascii="Times New Roman" w:hAnsi="Times New Roman" w:cs="Times New Roman"/>
          <w:bCs w:val="0"/>
          <w:color w:val="000000"/>
          <w:sz w:val="28"/>
          <w:szCs w:val="28"/>
        </w:rPr>
      </w:pPr>
    </w:p>
    <w:p w:rsidR="00826135" w:rsidRPr="00826135" w:rsidRDefault="00826135" w:rsidP="00826135">
      <w:pPr>
        <w:pStyle w:val="20"/>
        <w:shd w:val="clear" w:color="auto" w:fill="auto"/>
        <w:tabs>
          <w:tab w:val="left" w:pos="937"/>
        </w:tabs>
        <w:spacing w:before="0" w:after="0" w:line="240" w:lineRule="auto"/>
        <w:jc w:val="both"/>
        <w:rPr>
          <w:rStyle w:val="4"/>
          <w:rFonts w:ascii="Times New Roman" w:hAnsi="Times New Roman" w:cs="Times New Roman"/>
          <w:bCs w:val="0"/>
          <w:color w:val="000000"/>
          <w:sz w:val="28"/>
          <w:szCs w:val="28"/>
        </w:rPr>
      </w:pPr>
    </w:p>
    <w:p w:rsidR="00826135" w:rsidRPr="00826135" w:rsidRDefault="00826135" w:rsidP="00826135">
      <w:pPr>
        <w:pStyle w:val="20"/>
        <w:numPr>
          <w:ilvl w:val="0"/>
          <w:numId w:val="30"/>
        </w:numPr>
        <w:shd w:val="clear" w:color="auto" w:fill="auto"/>
        <w:tabs>
          <w:tab w:val="left" w:pos="937"/>
        </w:tabs>
        <w:spacing w:before="0" w:after="0" w:line="240" w:lineRule="auto"/>
        <w:jc w:val="both"/>
        <w:rPr>
          <w:rFonts w:ascii="Times New Roman" w:hAnsi="Times New Roman" w:cs="Times New Roman"/>
          <w:sz w:val="28"/>
          <w:szCs w:val="28"/>
        </w:rPr>
      </w:pPr>
      <w:r>
        <w:rPr>
          <w:rFonts w:ascii="Times New Roman" w:hAnsi="Times New Roman" w:cs="Times New Roman"/>
          <w:sz w:val="28"/>
          <w:szCs w:val="28"/>
        </w:rPr>
        <w:t>Заместитель главы администрации</w:t>
      </w:r>
      <w:r w:rsidRPr="00826135">
        <w:rPr>
          <w:rFonts w:ascii="Times New Roman" w:hAnsi="Times New Roman" w:cs="Times New Roman"/>
          <w:sz w:val="28"/>
          <w:szCs w:val="28"/>
        </w:rPr>
        <w:t xml:space="preserve"> </w:t>
      </w:r>
      <w:r w:rsidR="00021EB8">
        <w:rPr>
          <w:rFonts w:ascii="Times New Roman" w:hAnsi="Times New Roman" w:cs="Times New Roman"/>
          <w:sz w:val="28"/>
          <w:szCs w:val="28"/>
        </w:rPr>
        <w:t>Ждано</w:t>
      </w:r>
      <w:r w:rsidRPr="00826135">
        <w:rPr>
          <w:rFonts w:ascii="Times New Roman" w:hAnsi="Times New Roman" w:cs="Times New Roman"/>
          <w:sz w:val="28"/>
          <w:szCs w:val="28"/>
        </w:rPr>
        <w:t>вского муниципального образования</w:t>
      </w:r>
      <w:r w:rsidR="009D3097">
        <w:rPr>
          <w:rFonts w:ascii="Times New Roman" w:hAnsi="Times New Roman" w:cs="Times New Roman"/>
          <w:sz w:val="28"/>
          <w:szCs w:val="28"/>
        </w:rPr>
        <w:t xml:space="preserve"> Краснокутского муниципального района</w:t>
      </w:r>
      <w:r w:rsidRPr="00826135">
        <w:rPr>
          <w:rFonts w:ascii="Times New Roman" w:hAnsi="Times New Roman" w:cs="Times New Roman"/>
          <w:sz w:val="28"/>
          <w:szCs w:val="28"/>
        </w:rPr>
        <w:t>.</w:t>
      </w:r>
    </w:p>
    <w:p w:rsidR="00826135" w:rsidRDefault="00826135" w:rsidP="000475F1">
      <w:pPr>
        <w:rPr>
          <w:rStyle w:val="2"/>
          <w:rFonts w:ascii="Times New Roman" w:hAnsi="Times New Roman" w:cs="Times New Roman"/>
          <w:color w:val="000000"/>
          <w:sz w:val="28"/>
          <w:szCs w:val="28"/>
        </w:rPr>
      </w:pPr>
    </w:p>
    <w:p w:rsidR="00B619AB" w:rsidRDefault="00B619AB" w:rsidP="000475F1">
      <w:pPr>
        <w:rPr>
          <w:rStyle w:val="2"/>
          <w:rFonts w:ascii="Times New Roman" w:hAnsi="Times New Roman" w:cs="Times New Roman"/>
          <w:color w:val="000000"/>
          <w:sz w:val="28"/>
          <w:szCs w:val="28"/>
        </w:rPr>
      </w:pPr>
    </w:p>
    <w:p w:rsidR="00B619AB" w:rsidRDefault="00B619AB" w:rsidP="000475F1">
      <w:pPr>
        <w:rPr>
          <w:rStyle w:val="2"/>
          <w:rFonts w:ascii="Times New Roman" w:hAnsi="Times New Roman" w:cs="Times New Roman"/>
          <w:color w:val="000000"/>
          <w:sz w:val="28"/>
          <w:szCs w:val="28"/>
        </w:rPr>
      </w:pPr>
    </w:p>
    <w:p w:rsidR="00B619AB" w:rsidRDefault="00B619AB" w:rsidP="000475F1">
      <w:pPr>
        <w:rPr>
          <w:rStyle w:val="2"/>
          <w:rFonts w:ascii="Times New Roman" w:hAnsi="Times New Roman" w:cs="Times New Roman"/>
          <w:color w:val="000000"/>
          <w:sz w:val="28"/>
          <w:szCs w:val="28"/>
        </w:rPr>
      </w:pPr>
    </w:p>
    <w:p w:rsidR="00B619AB" w:rsidRDefault="00B619AB" w:rsidP="000475F1">
      <w:pPr>
        <w:rPr>
          <w:rStyle w:val="2"/>
          <w:rFonts w:ascii="Times New Roman" w:hAnsi="Times New Roman" w:cs="Times New Roman"/>
          <w:color w:val="000000"/>
          <w:sz w:val="28"/>
          <w:szCs w:val="28"/>
        </w:rPr>
      </w:pPr>
    </w:p>
    <w:p w:rsidR="00B619AB" w:rsidRDefault="00B619AB" w:rsidP="000475F1">
      <w:pPr>
        <w:rPr>
          <w:rStyle w:val="2"/>
          <w:rFonts w:ascii="Times New Roman" w:hAnsi="Times New Roman" w:cs="Times New Roman"/>
          <w:color w:val="000000"/>
          <w:sz w:val="28"/>
          <w:szCs w:val="28"/>
        </w:rPr>
      </w:pPr>
    </w:p>
    <w:p w:rsidR="00B619AB" w:rsidRDefault="00B619AB" w:rsidP="000475F1">
      <w:pPr>
        <w:rPr>
          <w:rStyle w:val="2"/>
          <w:rFonts w:ascii="Times New Roman" w:hAnsi="Times New Roman" w:cs="Times New Roman"/>
          <w:color w:val="000000"/>
          <w:sz w:val="28"/>
          <w:szCs w:val="28"/>
        </w:rPr>
      </w:pPr>
    </w:p>
    <w:p w:rsidR="00B619AB" w:rsidRDefault="00B619AB" w:rsidP="000475F1">
      <w:pPr>
        <w:rPr>
          <w:rStyle w:val="2"/>
          <w:rFonts w:ascii="Times New Roman" w:hAnsi="Times New Roman" w:cs="Times New Roman"/>
          <w:color w:val="000000"/>
          <w:sz w:val="28"/>
          <w:szCs w:val="28"/>
        </w:rPr>
      </w:pPr>
    </w:p>
    <w:p w:rsidR="00B619AB" w:rsidRDefault="00B619AB" w:rsidP="000475F1">
      <w:pPr>
        <w:rPr>
          <w:rStyle w:val="2"/>
          <w:rFonts w:ascii="Times New Roman" w:hAnsi="Times New Roman" w:cs="Times New Roman"/>
          <w:color w:val="000000"/>
          <w:sz w:val="28"/>
          <w:szCs w:val="28"/>
        </w:rPr>
      </w:pPr>
    </w:p>
    <w:p w:rsidR="00B619AB" w:rsidRDefault="00B619AB" w:rsidP="000475F1">
      <w:pPr>
        <w:rPr>
          <w:rStyle w:val="2"/>
          <w:rFonts w:ascii="Times New Roman" w:hAnsi="Times New Roman" w:cs="Times New Roman"/>
          <w:color w:val="000000"/>
          <w:sz w:val="28"/>
          <w:szCs w:val="28"/>
        </w:rPr>
      </w:pPr>
    </w:p>
    <w:p w:rsidR="00B619AB" w:rsidRDefault="00B619AB" w:rsidP="000475F1">
      <w:pPr>
        <w:rPr>
          <w:rStyle w:val="2"/>
          <w:rFonts w:ascii="Times New Roman" w:hAnsi="Times New Roman" w:cs="Times New Roman"/>
          <w:color w:val="000000"/>
          <w:sz w:val="28"/>
          <w:szCs w:val="28"/>
        </w:rPr>
      </w:pPr>
    </w:p>
    <w:p w:rsidR="00B619AB" w:rsidRDefault="00B619AB" w:rsidP="000475F1">
      <w:pPr>
        <w:rPr>
          <w:rStyle w:val="2"/>
          <w:rFonts w:ascii="Times New Roman" w:hAnsi="Times New Roman" w:cs="Times New Roman"/>
          <w:color w:val="000000"/>
          <w:sz w:val="28"/>
          <w:szCs w:val="28"/>
        </w:rPr>
      </w:pPr>
    </w:p>
    <w:p w:rsidR="00B619AB" w:rsidRDefault="00B619AB" w:rsidP="000475F1">
      <w:pPr>
        <w:rPr>
          <w:rStyle w:val="2"/>
          <w:rFonts w:ascii="Times New Roman" w:hAnsi="Times New Roman" w:cs="Times New Roman"/>
          <w:color w:val="000000"/>
          <w:sz w:val="28"/>
          <w:szCs w:val="28"/>
        </w:rPr>
      </w:pPr>
    </w:p>
    <w:p w:rsidR="00B619AB" w:rsidRDefault="00B619AB" w:rsidP="000475F1">
      <w:pPr>
        <w:rPr>
          <w:rStyle w:val="2"/>
          <w:rFonts w:ascii="Times New Roman" w:hAnsi="Times New Roman" w:cs="Times New Roman"/>
          <w:color w:val="000000"/>
          <w:sz w:val="28"/>
          <w:szCs w:val="28"/>
        </w:rPr>
      </w:pPr>
    </w:p>
    <w:p w:rsidR="00B619AB" w:rsidRDefault="00B619AB" w:rsidP="000475F1">
      <w:pPr>
        <w:rPr>
          <w:rStyle w:val="2"/>
          <w:rFonts w:ascii="Times New Roman" w:hAnsi="Times New Roman" w:cs="Times New Roman"/>
          <w:color w:val="000000"/>
          <w:sz w:val="28"/>
          <w:szCs w:val="28"/>
        </w:rPr>
      </w:pPr>
    </w:p>
    <w:p w:rsidR="00B619AB" w:rsidRDefault="00B619AB" w:rsidP="000475F1">
      <w:pPr>
        <w:rPr>
          <w:rStyle w:val="2"/>
          <w:rFonts w:ascii="Times New Roman" w:hAnsi="Times New Roman" w:cs="Times New Roman"/>
          <w:color w:val="000000"/>
          <w:sz w:val="28"/>
          <w:szCs w:val="28"/>
        </w:rPr>
      </w:pPr>
    </w:p>
    <w:p w:rsidR="00B619AB" w:rsidRDefault="00B619AB" w:rsidP="000475F1">
      <w:pPr>
        <w:rPr>
          <w:rStyle w:val="2"/>
          <w:rFonts w:ascii="Times New Roman" w:hAnsi="Times New Roman" w:cs="Times New Roman"/>
          <w:color w:val="000000"/>
          <w:sz w:val="28"/>
          <w:szCs w:val="28"/>
        </w:rPr>
      </w:pPr>
    </w:p>
    <w:p w:rsidR="00B619AB" w:rsidRPr="00B619AB" w:rsidRDefault="00B619AB" w:rsidP="00B619AB">
      <w:pPr>
        <w:pStyle w:val="20"/>
        <w:shd w:val="clear" w:color="auto" w:fill="auto"/>
        <w:spacing w:before="0" w:after="0" w:line="240" w:lineRule="auto"/>
        <w:jc w:val="right"/>
        <w:rPr>
          <w:rFonts w:ascii="Times New Roman" w:hAnsi="Times New Roman" w:cs="Times New Roman"/>
          <w:b/>
          <w:sz w:val="28"/>
          <w:szCs w:val="28"/>
        </w:rPr>
      </w:pPr>
      <w:r w:rsidRPr="00B619AB">
        <w:rPr>
          <w:rFonts w:ascii="Times New Roman" w:hAnsi="Times New Roman" w:cs="Times New Roman"/>
          <w:b/>
          <w:sz w:val="28"/>
          <w:szCs w:val="28"/>
        </w:rPr>
        <w:lastRenderedPageBreak/>
        <w:t>Приложение № 6 к постановлению</w:t>
      </w:r>
    </w:p>
    <w:p w:rsidR="00B619AB" w:rsidRPr="00B619AB" w:rsidRDefault="00021EB8" w:rsidP="00B619AB">
      <w:pPr>
        <w:pStyle w:val="20"/>
        <w:shd w:val="clear" w:color="auto" w:fill="auto"/>
        <w:tabs>
          <w:tab w:val="left" w:pos="1084"/>
        </w:tabs>
        <w:spacing w:before="0" w:after="0" w:line="240" w:lineRule="auto"/>
        <w:jc w:val="right"/>
        <w:rPr>
          <w:rFonts w:ascii="Times New Roman" w:hAnsi="Times New Roman" w:cs="Times New Roman"/>
          <w:b/>
          <w:sz w:val="28"/>
          <w:szCs w:val="28"/>
        </w:rPr>
      </w:pPr>
      <w:r>
        <w:rPr>
          <w:rFonts w:ascii="Times New Roman" w:hAnsi="Times New Roman" w:cs="Times New Roman"/>
          <w:b/>
          <w:sz w:val="28"/>
          <w:szCs w:val="28"/>
        </w:rPr>
        <w:t>администрации Ждано</w:t>
      </w:r>
      <w:r w:rsidR="00B619AB" w:rsidRPr="00B619AB">
        <w:rPr>
          <w:rFonts w:ascii="Times New Roman" w:hAnsi="Times New Roman" w:cs="Times New Roman"/>
          <w:b/>
          <w:sz w:val="28"/>
          <w:szCs w:val="28"/>
        </w:rPr>
        <w:t>вского МО</w:t>
      </w:r>
    </w:p>
    <w:p w:rsidR="00B619AB" w:rsidRPr="00B619AB" w:rsidRDefault="00021EB8" w:rsidP="00B619AB">
      <w:pPr>
        <w:pStyle w:val="20"/>
        <w:shd w:val="clear" w:color="auto" w:fill="auto"/>
        <w:tabs>
          <w:tab w:val="left" w:pos="1084"/>
        </w:tabs>
        <w:spacing w:before="0" w:after="0" w:line="240" w:lineRule="auto"/>
        <w:jc w:val="right"/>
        <w:rPr>
          <w:rFonts w:ascii="Times New Roman" w:hAnsi="Times New Roman" w:cs="Times New Roman"/>
          <w:b/>
          <w:bCs/>
          <w:sz w:val="28"/>
          <w:szCs w:val="28"/>
        </w:rPr>
      </w:pPr>
      <w:r>
        <w:rPr>
          <w:rFonts w:ascii="Times New Roman" w:hAnsi="Times New Roman" w:cs="Times New Roman"/>
          <w:b/>
          <w:bCs/>
          <w:sz w:val="28"/>
          <w:szCs w:val="28"/>
        </w:rPr>
        <w:t>от 05.02.2019 года  № 6</w:t>
      </w:r>
    </w:p>
    <w:p w:rsidR="00B619AB" w:rsidRPr="00B619AB" w:rsidRDefault="00B619AB" w:rsidP="00B619AB">
      <w:pPr>
        <w:pStyle w:val="40"/>
        <w:shd w:val="clear" w:color="auto" w:fill="auto"/>
        <w:spacing w:before="0" w:line="240" w:lineRule="auto"/>
        <w:jc w:val="center"/>
        <w:rPr>
          <w:rStyle w:val="4"/>
          <w:rFonts w:ascii="Times New Roman" w:hAnsi="Times New Roman" w:cs="Times New Roman"/>
          <w:color w:val="000000"/>
          <w:sz w:val="28"/>
          <w:szCs w:val="28"/>
        </w:rPr>
      </w:pPr>
    </w:p>
    <w:p w:rsidR="00B619AB" w:rsidRPr="00B619AB" w:rsidRDefault="00B619AB" w:rsidP="00B619AB">
      <w:pPr>
        <w:pStyle w:val="40"/>
        <w:shd w:val="clear" w:color="auto" w:fill="auto"/>
        <w:spacing w:before="0" w:line="240" w:lineRule="auto"/>
        <w:jc w:val="center"/>
        <w:rPr>
          <w:rFonts w:ascii="Times New Roman" w:hAnsi="Times New Roman" w:cs="Times New Roman"/>
          <w:b w:val="0"/>
          <w:sz w:val="28"/>
          <w:szCs w:val="28"/>
        </w:rPr>
      </w:pPr>
      <w:r w:rsidRPr="00B619AB">
        <w:rPr>
          <w:rStyle w:val="4"/>
          <w:rFonts w:ascii="Times New Roman" w:hAnsi="Times New Roman" w:cs="Times New Roman"/>
          <w:b/>
          <w:color w:val="000000"/>
          <w:sz w:val="28"/>
          <w:szCs w:val="28"/>
        </w:rPr>
        <w:t>Перечень</w:t>
      </w:r>
    </w:p>
    <w:p w:rsidR="00B619AB" w:rsidRPr="00B619AB" w:rsidRDefault="00B619AB" w:rsidP="00B619AB">
      <w:pPr>
        <w:pStyle w:val="40"/>
        <w:shd w:val="clear" w:color="auto" w:fill="auto"/>
        <w:spacing w:before="0" w:line="240" w:lineRule="auto"/>
        <w:jc w:val="center"/>
        <w:rPr>
          <w:rFonts w:ascii="Times New Roman" w:hAnsi="Times New Roman" w:cs="Times New Roman"/>
          <w:b w:val="0"/>
          <w:sz w:val="28"/>
          <w:szCs w:val="28"/>
        </w:rPr>
      </w:pPr>
      <w:r w:rsidRPr="00B619AB">
        <w:rPr>
          <w:rStyle w:val="4"/>
          <w:rFonts w:ascii="Times New Roman" w:hAnsi="Times New Roman" w:cs="Times New Roman"/>
          <w:b/>
          <w:color w:val="000000"/>
          <w:sz w:val="28"/>
          <w:szCs w:val="28"/>
        </w:rPr>
        <w:t>персональных данных, обрабатываемых в</w:t>
      </w:r>
      <w:r w:rsidRPr="00B619AB">
        <w:rPr>
          <w:rFonts w:ascii="Times New Roman" w:hAnsi="Times New Roman" w:cs="Times New Roman"/>
          <w:b w:val="0"/>
          <w:sz w:val="28"/>
          <w:szCs w:val="28"/>
        </w:rPr>
        <w:t xml:space="preserve"> </w:t>
      </w:r>
      <w:r w:rsidR="00021EB8">
        <w:rPr>
          <w:rFonts w:ascii="Times New Roman" w:hAnsi="Times New Roman" w:cs="Times New Roman"/>
          <w:sz w:val="28"/>
          <w:szCs w:val="28"/>
        </w:rPr>
        <w:t>администрации Ждано</w:t>
      </w:r>
      <w:r w:rsidRPr="00B619AB">
        <w:rPr>
          <w:rFonts w:ascii="Times New Roman" w:hAnsi="Times New Roman" w:cs="Times New Roman"/>
          <w:sz w:val="28"/>
          <w:szCs w:val="28"/>
        </w:rPr>
        <w:t>вского</w:t>
      </w:r>
      <w:r w:rsidRPr="00B619AB">
        <w:rPr>
          <w:rFonts w:ascii="Times New Roman" w:hAnsi="Times New Roman" w:cs="Times New Roman"/>
          <w:b w:val="0"/>
          <w:sz w:val="28"/>
          <w:szCs w:val="28"/>
        </w:rPr>
        <w:t xml:space="preserve"> </w:t>
      </w:r>
      <w:r w:rsidRPr="00B619AB">
        <w:rPr>
          <w:rFonts w:ascii="Times New Roman" w:hAnsi="Times New Roman" w:cs="Times New Roman"/>
          <w:sz w:val="28"/>
          <w:szCs w:val="28"/>
        </w:rPr>
        <w:t>муниципального образования</w:t>
      </w:r>
      <w:r w:rsidRPr="00B619AB">
        <w:rPr>
          <w:rStyle w:val="4"/>
          <w:rFonts w:ascii="Times New Roman" w:hAnsi="Times New Roman" w:cs="Times New Roman"/>
          <w:b/>
          <w:color w:val="000000"/>
          <w:sz w:val="28"/>
          <w:szCs w:val="28"/>
        </w:rPr>
        <w:t xml:space="preserve"> Краснокутского муниципального района Саратовской области в связи с реализацией служебных или трудовых отношений, а также в связи с оказанием муниципальных услуг и осуществлением муниципальных функций</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8"/>
        <w:gridCol w:w="7229"/>
        <w:gridCol w:w="2268"/>
      </w:tblGrid>
      <w:tr w:rsidR="00B619AB" w:rsidRPr="00B619AB" w:rsidTr="00B619AB">
        <w:trPr>
          <w:tblHeader/>
        </w:trPr>
        <w:tc>
          <w:tcPr>
            <w:tcW w:w="568" w:type="dxa"/>
          </w:tcPr>
          <w:p w:rsidR="00B619AB" w:rsidRPr="00B619AB" w:rsidRDefault="00B619AB" w:rsidP="00BA1320">
            <w:pPr>
              <w:pStyle w:val="40"/>
              <w:shd w:val="clear" w:color="auto" w:fill="auto"/>
              <w:spacing w:before="0" w:line="240" w:lineRule="auto"/>
              <w:jc w:val="center"/>
              <w:rPr>
                <w:rFonts w:ascii="Times New Roman" w:hAnsi="Times New Roman" w:cs="Times New Roman"/>
                <w:sz w:val="28"/>
                <w:szCs w:val="28"/>
              </w:rPr>
            </w:pPr>
            <w:r w:rsidRPr="00B619AB">
              <w:rPr>
                <w:rFonts w:ascii="Times New Roman" w:hAnsi="Times New Roman" w:cs="Times New Roman"/>
                <w:sz w:val="28"/>
                <w:szCs w:val="28"/>
              </w:rPr>
              <w:t>№ пп</w:t>
            </w:r>
          </w:p>
        </w:tc>
        <w:tc>
          <w:tcPr>
            <w:tcW w:w="7229" w:type="dxa"/>
          </w:tcPr>
          <w:p w:rsidR="00B619AB" w:rsidRPr="00B619AB" w:rsidRDefault="00B619AB" w:rsidP="00BA1320">
            <w:pPr>
              <w:pStyle w:val="40"/>
              <w:shd w:val="clear" w:color="auto" w:fill="auto"/>
              <w:spacing w:before="0" w:line="240" w:lineRule="auto"/>
              <w:jc w:val="center"/>
              <w:rPr>
                <w:rFonts w:ascii="Times New Roman" w:hAnsi="Times New Roman" w:cs="Times New Roman"/>
                <w:sz w:val="28"/>
                <w:szCs w:val="28"/>
              </w:rPr>
            </w:pPr>
            <w:r w:rsidRPr="00B619AB">
              <w:rPr>
                <w:rFonts w:ascii="Times New Roman" w:hAnsi="Times New Roman" w:cs="Times New Roman"/>
                <w:sz w:val="28"/>
                <w:szCs w:val="28"/>
              </w:rPr>
              <w:t>Содержание сведений</w:t>
            </w:r>
          </w:p>
        </w:tc>
        <w:tc>
          <w:tcPr>
            <w:tcW w:w="2268" w:type="dxa"/>
          </w:tcPr>
          <w:p w:rsidR="00B619AB" w:rsidRPr="00B619AB" w:rsidRDefault="00B619AB" w:rsidP="00BA1320">
            <w:pPr>
              <w:pStyle w:val="40"/>
              <w:shd w:val="clear" w:color="auto" w:fill="auto"/>
              <w:spacing w:before="0" w:line="240" w:lineRule="auto"/>
              <w:jc w:val="center"/>
              <w:rPr>
                <w:rFonts w:ascii="Times New Roman" w:hAnsi="Times New Roman" w:cs="Times New Roman"/>
                <w:sz w:val="28"/>
                <w:szCs w:val="28"/>
              </w:rPr>
            </w:pPr>
            <w:r w:rsidRPr="00B619AB">
              <w:rPr>
                <w:rFonts w:ascii="Times New Roman" w:hAnsi="Times New Roman" w:cs="Times New Roman"/>
                <w:sz w:val="28"/>
                <w:szCs w:val="28"/>
              </w:rPr>
              <w:t>Срок хранения, условия прекращения обработки</w:t>
            </w:r>
          </w:p>
        </w:tc>
      </w:tr>
      <w:tr w:rsidR="00B619AB" w:rsidRPr="00B619AB" w:rsidTr="00B619AB">
        <w:tc>
          <w:tcPr>
            <w:tcW w:w="568" w:type="dxa"/>
          </w:tcPr>
          <w:p w:rsidR="00B619AB" w:rsidRPr="00B619AB" w:rsidRDefault="00B619AB" w:rsidP="00BA1320">
            <w:pPr>
              <w:pStyle w:val="40"/>
              <w:shd w:val="clear" w:color="auto" w:fill="auto"/>
              <w:spacing w:before="0" w:line="240" w:lineRule="auto"/>
              <w:rPr>
                <w:rFonts w:ascii="Times New Roman" w:hAnsi="Times New Roman" w:cs="Times New Roman"/>
                <w:b w:val="0"/>
                <w:sz w:val="28"/>
                <w:szCs w:val="28"/>
              </w:rPr>
            </w:pPr>
            <w:r w:rsidRPr="00B619AB">
              <w:rPr>
                <w:rFonts w:ascii="Times New Roman" w:hAnsi="Times New Roman" w:cs="Times New Roman"/>
                <w:b w:val="0"/>
                <w:sz w:val="28"/>
                <w:szCs w:val="28"/>
              </w:rPr>
              <w:t>1</w:t>
            </w:r>
          </w:p>
        </w:tc>
        <w:tc>
          <w:tcPr>
            <w:tcW w:w="7229" w:type="dxa"/>
          </w:tcPr>
          <w:p w:rsidR="00B619AB" w:rsidRPr="00B619AB" w:rsidRDefault="00B619AB" w:rsidP="00BA1320">
            <w:pPr>
              <w:pStyle w:val="20"/>
              <w:shd w:val="clear" w:color="auto" w:fill="auto"/>
              <w:spacing w:before="0" w:after="0" w:line="240" w:lineRule="auto"/>
              <w:jc w:val="both"/>
              <w:rPr>
                <w:rFonts w:ascii="Times New Roman" w:hAnsi="Times New Roman" w:cs="Times New Roman"/>
                <w:sz w:val="28"/>
                <w:szCs w:val="28"/>
              </w:rPr>
            </w:pPr>
            <w:r w:rsidRPr="00B619AB">
              <w:rPr>
                <w:rStyle w:val="211pt"/>
                <w:color w:val="000000"/>
                <w:sz w:val="28"/>
                <w:szCs w:val="28"/>
              </w:rPr>
              <w:t>Персональные данные муниципальных служащих и работников технического обеспечения: фамилия, имя, отчество;</w:t>
            </w:r>
          </w:p>
          <w:p w:rsidR="00B619AB" w:rsidRPr="00B619AB" w:rsidRDefault="00B619AB" w:rsidP="00BA1320">
            <w:pPr>
              <w:pStyle w:val="20"/>
              <w:shd w:val="clear" w:color="auto" w:fill="auto"/>
              <w:spacing w:before="0" w:after="0" w:line="240" w:lineRule="auto"/>
              <w:jc w:val="both"/>
              <w:rPr>
                <w:rFonts w:ascii="Times New Roman" w:hAnsi="Times New Roman" w:cs="Times New Roman"/>
                <w:sz w:val="28"/>
                <w:szCs w:val="28"/>
              </w:rPr>
            </w:pPr>
            <w:r w:rsidRPr="00B619AB">
              <w:rPr>
                <w:rStyle w:val="211pt"/>
                <w:color w:val="000000"/>
                <w:sz w:val="28"/>
                <w:szCs w:val="28"/>
              </w:rPr>
              <w:t>информация о смене фамилии, имени, отчества; пол;</w:t>
            </w:r>
          </w:p>
          <w:p w:rsidR="00B619AB" w:rsidRPr="00B619AB" w:rsidRDefault="00B619AB" w:rsidP="00BA1320">
            <w:pPr>
              <w:pStyle w:val="20"/>
              <w:shd w:val="clear" w:color="auto" w:fill="auto"/>
              <w:spacing w:before="0" w:after="0" w:line="240" w:lineRule="auto"/>
              <w:jc w:val="both"/>
              <w:rPr>
                <w:rFonts w:ascii="Times New Roman" w:hAnsi="Times New Roman" w:cs="Times New Roman"/>
                <w:sz w:val="28"/>
                <w:szCs w:val="28"/>
              </w:rPr>
            </w:pPr>
            <w:r w:rsidRPr="00B619AB">
              <w:rPr>
                <w:rStyle w:val="211pt"/>
                <w:color w:val="000000"/>
                <w:sz w:val="28"/>
                <w:szCs w:val="28"/>
              </w:rPr>
              <w:t>дата рождения; место рождения; гражданство;</w:t>
            </w:r>
          </w:p>
          <w:p w:rsidR="00B619AB" w:rsidRPr="00B619AB" w:rsidRDefault="00B619AB" w:rsidP="00BA1320">
            <w:pPr>
              <w:pStyle w:val="20"/>
              <w:shd w:val="clear" w:color="auto" w:fill="auto"/>
              <w:spacing w:before="0" w:after="0" w:line="240" w:lineRule="auto"/>
              <w:jc w:val="both"/>
              <w:rPr>
                <w:rFonts w:ascii="Times New Roman" w:hAnsi="Times New Roman" w:cs="Times New Roman"/>
                <w:sz w:val="28"/>
                <w:szCs w:val="28"/>
              </w:rPr>
            </w:pPr>
            <w:r w:rsidRPr="00B619AB">
              <w:rPr>
                <w:rStyle w:val="211pt"/>
                <w:color w:val="000000"/>
                <w:sz w:val="28"/>
                <w:szCs w:val="28"/>
              </w:rPr>
              <w:t>документ, удостоверяющий личность (серия, номер, когда и кем выдан);</w:t>
            </w:r>
          </w:p>
          <w:p w:rsidR="00B619AB" w:rsidRPr="00B619AB" w:rsidRDefault="00B619AB" w:rsidP="00BA1320">
            <w:pPr>
              <w:pStyle w:val="20"/>
              <w:shd w:val="clear" w:color="auto" w:fill="auto"/>
              <w:spacing w:before="0" w:after="0" w:line="240" w:lineRule="auto"/>
              <w:jc w:val="both"/>
              <w:rPr>
                <w:rFonts w:ascii="Times New Roman" w:hAnsi="Times New Roman" w:cs="Times New Roman"/>
                <w:sz w:val="28"/>
                <w:szCs w:val="28"/>
              </w:rPr>
            </w:pPr>
            <w:r w:rsidRPr="00B619AB">
              <w:rPr>
                <w:rStyle w:val="211pt"/>
                <w:color w:val="000000"/>
                <w:sz w:val="28"/>
                <w:szCs w:val="28"/>
              </w:rPr>
              <w:t>место жительства и дата регистрации по месту жительства;</w:t>
            </w:r>
          </w:p>
          <w:p w:rsidR="00B619AB" w:rsidRPr="00B619AB" w:rsidRDefault="00B619AB" w:rsidP="00BA1320">
            <w:pPr>
              <w:pStyle w:val="20"/>
              <w:shd w:val="clear" w:color="auto" w:fill="auto"/>
              <w:spacing w:before="0" w:after="0" w:line="240" w:lineRule="auto"/>
              <w:jc w:val="both"/>
              <w:rPr>
                <w:rFonts w:ascii="Times New Roman" w:hAnsi="Times New Roman" w:cs="Times New Roman"/>
                <w:sz w:val="28"/>
                <w:szCs w:val="28"/>
              </w:rPr>
            </w:pPr>
            <w:r w:rsidRPr="00B619AB">
              <w:rPr>
                <w:rStyle w:val="211pt"/>
                <w:color w:val="000000"/>
                <w:sz w:val="28"/>
                <w:szCs w:val="28"/>
              </w:rPr>
              <w:t>номера контактных телефонов, семейное положение; состав семьи; сведения о наличии детей, их возрасте, месте учебы (работы);</w:t>
            </w:r>
          </w:p>
          <w:p w:rsidR="00B619AB" w:rsidRPr="00B619AB" w:rsidRDefault="00B619AB" w:rsidP="00BA1320">
            <w:pPr>
              <w:pStyle w:val="20"/>
              <w:shd w:val="clear" w:color="auto" w:fill="auto"/>
              <w:spacing w:before="0" w:after="0" w:line="240" w:lineRule="auto"/>
              <w:jc w:val="both"/>
              <w:rPr>
                <w:rFonts w:ascii="Times New Roman" w:hAnsi="Times New Roman" w:cs="Times New Roman"/>
                <w:sz w:val="28"/>
                <w:szCs w:val="28"/>
              </w:rPr>
            </w:pPr>
            <w:r w:rsidRPr="00B619AB">
              <w:rPr>
                <w:rStyle w:val="211pt"/>
                <w:color w:val="000000"/>
                <w:sz w:val="28"/>
                <w:szCs w:val="28"/>
              </w:rPr>
              <w:t>отношение к воинской обязанности, воинское звание, состав рода войск, военный билет, приписное свидетельство, сведения о постановке на воинский учет и прохождении службы в Вооруженных Силах;</w:t>
            </w:r>
          </w:p>
          <w:p w:rsidR="00B619AB" w:rsidRPr="00B619AB" w:rsidRDefault="00B619AB" w:rsidP="00BA1320">
            <w:pPr>
              <w:pStyle w:val="20"/>
              <w:shd w:val="clear" w:color="auto" w:fill="auto"/>
              <w:spacing w:before="0" w:after="0" w:line="240" w:lineRule="auto"/>
              <w:jc w:val="both"/>
              <w:rPr>
                <w:rFonts w:ascii="Times New Roman" w:hAnsi="Times New Roman" w:cs="Times New Roman"/>
                <w:sz w:val="28"/>
                <w:szCs w:val="28"/>
              </w:rPr>
            </w:pPr>
            <w:r w:rsidRPr="00B619AB">
              <w:rPr>
                <w:rStyle w:val="211pt"/>
                <w:color w:val="000000"/>
                <w:sz w:val="28"/>
                <w:szCs w:val="28"/>
              </w:rPr>
              <w:t>сведения о получении профессионального и дополнительного образования (наименование образовательного учреждения, специальность и квалификация по документу об образовании; документ об образовании, квалификации, наименование документа об образовании, его серия и номер, дата выдачи); сведения об уровне специальных знаний (работа на компьютере, знание иностранного языка); сведения о профессиональной переподготовке, повышении квалификации, стажировке;</w:t>
            </w:r>
          </w:p>
          <w:p w:rsidR="00B619AB" w:rsidRPr="00B619AB" w:rsidRDefault="00B619AB" w:rsidP="00BA1320">
            <w:pPr>
              <w:pStyle w:val="20"/>
              <w:shd w:val="clear" w:color="auto" w:fill="auto"/>
              <w:spacing w:before="0" w:after="0" w:line="240" w:lineRule="auto"/>
              <w:jc w:val="both"/>
              <w:rPr>
                <w:rFonts w:ascii="Times New Roman" w:hAnsi="Times New Roman" w:cs="Times New Roman"/>
                <w:sz w:val="28"/>
                <w:szCs w:val="28"/>
              </w:rPr>
            </w:pPr>
            <w:r w:rsidRPr="00B619AB">
              <w:rPr>
                <w:rStyle w:val="211pt"/>
                <w:color w:val="000000"/>
                <w:sz w:val="28"/>
                <w:szCs w:val="28"/>
              </w:rPr>
              <w:t>сведения о трудовой деятельности, общем трудовом стаже и стаже муниципальной службы; сведения о замещаемой должности;</w:t>
            </w:r>
          </w:p>
          <w:p w:rsidR="00B619AB" w:rsidRPr="00B619AB" w:rsidRDefault="00B619AB" w:rsidP="00BA1320">
            <w:pPr>
              <w:pStyle w:val="40"/>
              <w:shd w:val="clear" w:color="auto" w:fill="auto"/>
              <w:spacing w:before="0" w:line="240" w:lineRule="auto"/>
              <w:rPr>
                <w:rStyle w:val="211pt"/>
                <w:b w:val="0"/>
                <w:color w:val="000000"/>
                <w:sz w:val="28"/>
                <w:szCs w:val="28"/>
              </w:rPr>
            </w:pPr>
            <w:r w:rsidRPr="00B619AB">
              <w:rPr>
                <w:rStyle w:val="211pt"/>
                <w:b w:val="0"/>
                <w:color w:val="000000"/>
                <w:sz w:val="28"/>
                <w:szCs w:val="28"/>
              </w:rPr>
              <w:t xml:space="preserve">сведения о классных чинах; </w:t>
            </w:r>
          </w:p>
          <w:p w:rsidR="00B619AB" w:rsidRPr="00B619AB" w:rsidRDefault="00B619AB" w:rsidP="00BA1320">
            <w:pPr>
              <w:pStyle w:val="40"/>
              <w:shd w:val="clear" w:color="auto" w:fill="auto"/>
              <w:spacing w:before="0" w:line="240" w:lineRule="auto"/>
              <w:rPr>
                <w:rStyle w:val="211pt"/>
                <w:b w:val="0"/>
                <w:color w:val="000000"/>
                <w:sz w:val="28"/>
                <w:szCs w:val="28"/>
              </w:rPr>
            </w:pPr>
            <w:r w:rsidRPr="00B619AB">
              <w:rPr>
                <w:rStyle w:val="211pt"/>
                <w:b w:val="0"/>
                <w:color w:val="000000"/>
                <w:sz w:val="28"/>
                <w:szCs w:val="28"/>
              </w:rPr>
              <w:t xml:space="preserve">сведения о состоянии здоровья и его соответствии выполняемой работе, наличии группы инвалидности и степени ограничения способности к трудовой </w:t>
            </w:r>
            <w:r w:rsidRPr="00B619AB">
              <w:rPr>
                <w:rStyle w:val="211pt"/>
                <w:b w:val="0"/>
                <w:color w:val="000000"/>
                <w:sz w:val="28"/>
                <w:szCs w:val="28"/>
              </w:rPr>
              <w:lastRenderedPageBreak/>
              <w:t>деятельности; сведения о прохождении аттестации и сдаче квалификационного экзамена;</w:t>
            </w:r>
          </w:p>
          <w:p w:rsidR="00B619AB" w:rsidRPr="00B619AB" w:rsidRDefault="00B619AB" w:rsidP="00BA1320">
            <w:pPr>
              <w:pStyle w:val="20"/>
              <w:shd w:val="clear" w:color="auto" w:fill="auto"/>
              <w:spacing w:before="0" w:after="0" w:line="240" w:lineRule="auto"/>
              <w:jc w:val="both"/>
              <w:rPr>
                <w:rFonts w:ascii="Times New Roman" w:hAnsi="Times New Roman" w:cs="Times New Roman"/>
                <w:sz w:val="28"/>
                <w:szCs w:val="28"/>
              </w:rPr>
            </w:pPr>
            <w:r w:rsidRPr="00B619AB">
              <w:rPr>
                <w:rStyle w:val="211pt"/>
                <w:color w:val="000000"/>
                <w:sz w:val="28"/>
                <w:szCs w:val="28"/>
              </w:rPr>
              <w:t>сведения о награждении (поощрении); сведения о взысканиях;</w:t>
            </w:r>
          </w:p>
          <w:p w:rsidR="00B619AB" w:rsidRPr="00B619AB" w:rsidRDefault="00B619AB" w:rsidP="00BA1320">
            <w:pPr>
              <w:pStyle w:val="20"/>
              <w:shd w:val="clear" w:color="auto" w:fill="auto"/>
              <w:spacing w:before="0" w:after="0" w:line="240" w:lineRule="auto"/>
              <w:jc w:val="both"/>
              <w:rPr>
                <w:rFonts w:ascii="Times New Roman" w:hAnsi="Times New Roman" w:cs="Times New Roman"/>
                <w:sz w:val="28"/>
                <w:szCs w:val="28"/>
              </w:rPr>
            </w:pPr>
            <w:r w:rsidRPr="00B619AB">
              <w:rPr>
                <w:rStyle w:val="211pt"/>
                <w:color w:val="000000"/>
                <w:sz w:val="28"/>
                <w:szCs w:val="28"/>
              </w:rPr>
              <w:t>реквизиты идентификационного номера налогоплательщика;</w:t>
            </w:r>
          </w:p>
          <w:p w:rsidR="00B619AB" w:rsidRPr="00B619AB" w:rsidRDefault="00B619AB" w:rsidP="00BA1320">
            <w:pPr>
              <w:pStyle w:val="20"/>
              <w:shd w:val="clear" w:color="auto" w:fill="auto"/>
              <w:spacing w:before="0" w:after="0" w:line="240" w:lineRule="auto"/>
              <w:jc w:val="both"/>
              <w:rPr>
                <w:rFonts w:ascii="Times New Roman" w:hAnsi="Times New Roman" w:cs="Times New Roman"/>
                <w:sz w:val="28"/>
                <w:szCs w:val="28"/>
              </w:rPr>
            </w:pPr>
            <w:r w:rsidRPr="00B619AB">
              <w:rPr>
                <w:rStyle w:val="211pt"/>
                <w:color w:val="000000"/>
                <w:sz w:val="28"/>
                <w:szCs w:val="28"/>
              </w:rPr>
              <w:t>реквизиты страхового номера индивидуального лицевого</w:t>
            </w:r>
          </w:p>
          <w:p w:rsidR="00B619AB" w:rsidRPr="00B619AB" w:rsidRDefault="00B619AB" w:rsidP="00BA1320">
            <w:pPr>
              <w:pStyle w:val="20"/>
              <w:shd w:val="clear" w:color="auto" w:fill="auto"/>
              <w:spacing w:before="0" w:after="0" w:line="240" w:lineRule="auto"/>
              <w:jc w:val="both"/>
              <w:rPr>
                <w:rFonts w:ascii="Times New Roman" w:hAnsi="Times New Roman" w:cs="Times New Roman"/>
                <w:sz w:val="28"/>
                <w:szCs w:val="28"/>
              </w:rPr>
            </w:pPr>
            <w:r w:rsidRPr="00B619AB">
              <w:rPr>
                <w:rStyle w:val="211pt"/>
                <w:color w:val="000000"/>
                <w:sz w:val="28"/>
                <w:szCs w:val="28"/>
              </w:rPr>
              <w:t>счета в Пенсионном фонде Российской Федерации (СНИЛС);</w:t>
            </w:r>
          </w:p>
          <w:p w:rsidR="00B619AB" w:rsidRPr="00B619AB" w:rsidRDefault="00B619AB" w:rsidP="00BA1320">
            <w:pPr>
              <w:pStyle w:val="20"/>
              <w:shd w:val="clear" w:color="auto" w:fill="auto"/>
              <w:spacing w:before="0" w:after="0" w:line="240" w:lineRule="auto"/>
              <w:jc w:val="both"/>
              <w:rPr>
                <w:rFonts w:ascii="Times New Roman" w:hAnsi="Times New Roman" w:cs="Times New Roman"/>
                <w:sz w:val="28"/>
                <w:szCs w:val="28"/>
              </w:rPr>
            </w:pPr>
            <w:r w:rsidRPr="00B619AB">
              <w:rPr>
                <w:rStyle w:val="211pt"/>
                <w:color w:val="000000"/>
                <w:sz w:val="28"/>
                <w:szCs w:val="28"/>
              </w:rPr>
              <w:t>реквизиты полиса обязательного медицинского страхования;</w:t>
            </w:r>
          </w:p>
          <w:p w:rsidR="00B619AB" w:rsidRPr="00B619AB" w:rsidRDefault="00B619AB" w:rsidP="00BA1320">
            <w:pPr>
              <w:pStyle w:val="20"/>
              <w:shd w:val="clear" w:color="auto" w:fill="auto"/>
              <w:spacing w:before="0" w:after="0" w:line="240" w:lineRule="auto"/>
              <w:jc w:val="both"/>
              <w:rPr>
                <w:rFonts w:ascii="Times New Roman" w:hAnsi="Times New Roman" w:cs="Times New Roman"/>
                <w:sz w:val="28"/>
                <w:szCs w:val="28"/>
              </w:rPr>
            </w:pPr>
            <w:r w:rsidRPr="00B619AB">
              <w:rPr>
                <w:rStyle w:val="211pt"/>
                <w:color w:val="000000"/>
                <w:sz w:val="28"/>
                <w:szCs w:val="28"/>
              </w:rPr>
              <w:t>сведения о доходах, имуществе и обязательствах</w:t>
            </w:r>
          </w:p>
          <w:p w:rsidR="00B619AB" w:rsidRPr="00B619AB" w:rsidRDefault="00B619AB" w:rsidP="00BA1320">
            <w:pPr>
              <w:pStyle w:val="20"/>
              <w:shd w:val="clear" w:color="auto" w:fill="auto"/>
              <w:spacing w:before="0" w:after="0" w:line="240" w:lineRule="auto"/>
              <w:jc w:val="both"/>
              <w:rPr>
                <w:rStyle w:val="211pt"/>
                <w:color w:val="000000"/>
                <w:sz w:val="28"/>
                <w:szCs w:val="28"/>
              </w:rPr>
            </w:pPr>
            <w:r w:rsidRPr="00B619AB">
              <w:rPr>
                <w:rStyle w:val="211pt"/>
                <w:color w:val="000000"/>
                <w:sz w:val="28"/>
                <w:szCs w:val="28"/>
              </w:rPr>
              <w:t xml:space="preserve">имущественного характера </w:t>
            </w:r>
          </w:p>
          <w:p w:rsidR="00B619AB" w:rsidRPr="00B619AB" w:rsidRDefault="00B619AB" w:rsidP="00BA1320">
            <w:pPr>
              <w:pStyle w:val="20"/>
              <w:shd w:val="clear" w:color="auto" w:fill="auto"/>
              <w:spacing w:before="0" w:after="0" w:line="240" w:lineRule="auto"/>
              <w:jc w:val="both"/>
              <w:rPr>
                <w:rFonts w:ascii="Times New Roman" w:hAnsi="Times New Roman" w:cs="Times New Roman"/>
                <w:sz w:val="28"/>
                <w:szCs w:val="28"/>
              </w:rPr>
            </w:pPr>
            <w:r w:rsidRPr="00B619AB">
              <w:rPr>
                <w:rStyle w:val="211pt"/>
                <w:color w:val="000000"/>
                <w:sz w:val="28"/>
                <w:szCs w:val="28"/>
              </w:rPr>
              <w:t>муниципального служащего и членов его семьи;</w:t>
            </w:r>
          </w:p>
          <w:p w:rsidR="00B619AB" w:rsidRPr="00B619AB" w:rsidRDefault="00B619AB" w:rsidP="00BA1320">
            <w:pPr>
              <w:pStyle w:val="20"/>
              <w:shd w:val="clear" w:color="auto" w:fill="auto"/>
              <w:spacing w:before="0" w:after="0" w:line="240" w:lineRule="auto"/>
              <w:jc w:val="both"/>
              <w:rPr>
                <w:rFonts w:ascii="Times New Roman" w:hAnsi="Times New Roman" w:cs="Times New Roman"/>
                <w:sz w:val="28"/>
                <w:szCs w:val="28"/>
              </w:rPr>
            </w:pPr>
            <w:r w:rsidRPr="00B619AB">
              <w:rPr>
                <w:rStyle w:val="211pt"/>
                <w:color w:val="000000"/>
                <w:sz w:val="28"/>
                <w:szCs w:val="28"/>
              </w:rPr>
              <w:t>номера банковских счетов;</w:t>
            </w:r>
          </w:p>
          <w:p w:rsidR="00B619AB" w:rsidRPr="00B619AB" w:rsidRDefault="00B619AB" w:rsidP="00BA1320">
            <w:pPr>
              <w:pStyle w:val="40"/>
              <w:shd w:val="clear" w:color="auto" w:fill="auto"/>
              <w:spacing w:before="0" w:line="240" w:lineRule="auto"/>
              <w:rPr>
                <w:rFonts w:ascii="Times New Roman" w:hAnsi="Times New Roman" w:cs="Times New Roman"/>
                <w:b w:val="0"/>
                <w:sz w:val="28"/>
                <w:szCs w:val="28"/>
              </w:rPr>
            </w:pPr>
            <w:r w:rsidRPr="00B619AB">
              <w:rPr>
                <w:rStyle w:val="211pt"/>
                <w:b w:val="0"/>
                <w:color w:val="000000"/>
                <w:sz w:val="28"/>
                <w:szCs w:val="28"/>
              </w:rPr>
              <w:t>фото</w:t>
            </w:r>
          </w:p>
        </w:tc>
        <w:tc>
          <w:tcPr>
            <w:tcW w:w="2268" w:type="dxa"/>
          </w:tcPr>
          <w:p w:rsidR="00B619AB" w:rsidRPr="00B619AB" w:rsidRDefault="00B619AB" w:rsidP="00BA1320">
            <w:pPr>
              <w:pStyle w:val="40"/>
              <w:shd w:val="clear" w:color="auto" w:fill="auto"/>
              <w:spacing w:before="0" w:line="240" w:lineRule="auto"/>
              <w:jc w:val="center"/>
              <w:rPr>
                <w:rFonts w:ascii="Times New Roman" w:hAnsi="Times New Roman" w:cs="Times New Roman"/>
                <w:b w:val="0"/>
                <w:sz w:val="28"/>
                <w:szCs w:val="28"/>
              </w:rPr>
            </w:pPr>
            <w:r w:rsidRPr="00B619AB">
              <w:rPr>
                <w:rFonts w:ascii="Times New Roman" w:hAnsi="Times New Roman" w:cs="Times New Roman"/>
                <w:b w:val="0"/>
                <w:sz w:val="28"/>
                <w:szCs w:val="28"/>
              </w:rPr>
              <w:lastRenderedPageBreak/>
              <w:t>75 лет</w:t>
            </w:r>
          </w:p>
        </w:tc>
      </w:tr>
      <w:tr w:rsidR="00B619AB" w:rsidRPr="00B619AB" w:rsidTr="00B619AB">
        <w:tc>
          <w:tcPr>
            <w:tcW w:w="568" w:type="dxa"/>
          </w:tcPr>
          <w:p w:rsidR="00B619AB" w:rsidRPr="00B619AB" w:rsidRDefault="00B619AB" w:rsidP="00BA1320">
            <w:pPr>
              <w:pStyle w:val="40"/>
              <w:shd w:val="clear" w:color="auto" w:fill="auto"/>
              <w:spacing w:before="0" w:line="240" w:lineRule="auto"/>
              <w:rPr>
                <w:rFonts w:ascii="Times New Roman" w:hAnsi="Times New Roman" w:cs="Times New Roman"/>
                <w:b w:val="0"/>
                <w:sz w:val="28"/>
                <w:szCs w:val="28"/>
              </w:rPr>
            </w:pPr>
            <w:r w:rsidRPr="00B619AB">
              <w:rPr>
                <w:rFonts w:ascii="Times New Roman" w:hAnsi="Times New Roman" w:cs="Times New Roman"/>
                <w:b w:val="0"/>
                <w:sz w:val="28"/>
                <w:szCs w:val="28"/>
              </w:rPr>
              <w:lastRenderedPageBreak/>
              <w:t>2</w:t>
            </w:r>
          </w:p>
        </w:tc>
        <w:tc>
          <w:tcPr>
            <w:tcW w:w="7229" w:type="dxa"/>
          </w:tcPr>
          <w:p w:rsidR="00B619AB" w:rsidRPr="00B619AB" w:rsidRDefault="00B619AB" w:rsidP="00BA1320">
            <w:pPr>
              <w:pStyle w:val="20"/>
              <w:shd w:val="clear" w:color="auto" w:fill="auto"/>
              <w:spacing w:before="0" w:after="0" w:line="240" w:lineRule="auto"/>
              <w:jc w:val="left"/>
              <w:rPr>
                <w:rFonts w:ascii="Times New Roman" w:hAnsi="Times New Roman" w:cs="Times New Roman"/>
                <w:sz w:val="28"/>
                <w:szCs w:val="28"/>
              </w:rPr>
            </w:pPr>
            <w:r w:rsidRPr="00B619AB">
              <w:rPr>
                <w:rStyle w:val="211pt"/>
                <w:color w:val="000000"/>
                <w:sz w:val="28"/>
                <w:szCs w:val="28"/>
              </w:rPr>
              <w:t>Персональные данные граждан, включенных в кадровый резерв, граждан, не допущенных к участию в конкурсах, и граждан, участвовавших в конкурсах, но не прошедших конкурсный отбор:</w:t>
            </w:r>
          </w:p>
          <w:p w:rsidR="00B619AB" w:rsidRPr="00B619AB" w:rsidRDefault="00B619AB" w:rsidP="00BA1320">
            <w:pPr>
              <w:pStyle w:val="20"/>
              <w:shd w:val="clear" w:color="auto" w:fill="auto"/>
              <w:spacing w:before="0" w:after="0" w:line="240" w:lineRule="auto"/>
              <w:jc w:val="left"/>
              <w:rPr>
                <w:rFonts w:ascii="Times New Roman" w:hAnsi="Times New Roman" w:cs="Times New Roman"/>
                <w:sz w:val="28"/>
                <w:szCs w:val="28"/>
              </w:rPr>
            </w:pPr>
            <w:r w:rsidRPr="00B619AB">
              <w:rPr>
                <w:rStyle w:val="211pt"/>
                <w:color w:val="000000"/>
                <w:sz w:val="28"/>
                <w:szCs w:val="28"/>
              </w:rPr>
              <w:t>фамилия, имя, отчество информация о смене фамилии, имени, отчества;</w:t>
            </w:r>
          </w:p>
          <w:p w:rsidR="00B619AB" w:rsidRPr="00B619AB" w:rsidRDefault="00B619AB" w:rsidP="00BA1320">
            <w:pPr>
              <w:pStyle w:val="20"/>
              <w:shd w:val="clear" w:color="auto" w:fill="auto"/>
              <w:spacing w:before="0" w:after="0" w:line="240" w:lineRule="auto"/>
              <w:jc w:val="left"/>
              <w:rPr>
                <w:rFonts w:ascii="Times New Roman" w:hAnsi="Times New Roman" w:cs="Times New Roman"/>
                <w:sz w:val="28"/>
                <w:szCs w:val="28"/>
              </w:rPr>
            </w:pPr>
            <w:r w:rsidRPr="00B619AB">
              <w:rPr>
                <w:rStyle w:val="211pt"/>
                <w:color w:val="000000"/>
                <w:sz w:val="28"/>
                <w:szCs w:val="28"/>
              </w:rPr>
              <w:t>пол, дата рождения;</w:t>
            </w:r>
          </w:p>
          <w:p w:rsidR="00B619AB" w:rsidRPr="00B619AB" w:rsidRDefault="00B619AB" w:rsidP="00BA1320">
            <w:pPr>
              <w:pStyle w:val="20"/>
              <w:shd w:val="clear" w:color="auto" w:fill="auto"/>
              <w:spacing w:before="0" w:after="0" w:line="240" w:lineRule="auto"/>
              <w:jc w:val="left"/>
              <w:rPr>
                <w:rFonts w:ascii="Times New Roman" w:hAnsi="Times New Roman" w:cs="Times New Roman"/>
                <w:sz w:val="28"/>
                <w:szCs w:val="28"/>
              </w:rPr>
            </w:pPr>
            <w:r w:rsidRPr="00B619AB">
              <w:rPr>
                <w:rStyle w:val="211pt"/>
                <w:color w:val="000000"/>
                <w:sz w:val="28"/>
                <w:szCs w:val="28"/>
              </w:rPr>
              <w:t>место рождения; гражданство;</w:t>
            </w:r>
          </w:p>
          <w:p w:rsidR="00B619AB" w:rsidRPr="00B619AB" w:rsidRDefault="00B619AB" w:rsidP="00BA1320">
            <w:pPr>
              <w:pStyle w:val="20"/>
              <w:shd w:val="clear" w:color="auto" w:fill="auto"/>
              <w:spacing w:before="0" w:after="0" w:line="240" w:lineRule="auto"/>
              <w:jc w:val="left"/>
              <w:rPr>
                <w:rFonts w:ascii="Times New Roman" w:hAnsi="Times New Roman" w:cs="Times New Roman"/>
                <w:sz w:val="28"/>
                <w:szCs w:val="28"/>
              </w:rPr>
            </w:pPr>
            <w:r w:rsidRPr="00B619AB">
              <w:rPr>
                <w:rStyle w:val="211pt"/>
                <w:color w:val="000000"/>
                <w:sz w:val="28"/>
                <w:szCs w:val="28"/>
              </w:rPr>
              <w:t>документ, удостоверяющий личность (серия, номер, когда и кем выдан);</w:t>
            </w:r>
          </w:p>
          <w:p w:rsidR="00B619AB" w:rsidRPr="00B619AB" w:rsidRDefault="00B619AB" w:rsidP="00BA1320">
            <w:pPr>
              <w:pStyle w:val="20"/>
              <w:shd w:val="clear" w:color="auto" w:fill="auto"/>
              <w:spacing w:before="0" w:after="0" w:line="240" w:lineRule="auto"/>
              <w:jc w:val="left"/>
              <w:rPr>
                <w:rFonts w:ascii="Times New Roman" w:hAnsi="Times New Roman" w:cs="Times New Roman"/>
                <w:sz w:val="28"/>
                <w:szCs w:val="28"/>
              </w:rPr>
            </w:pPr>
            <w:r w:rsidRPr="00B619AB">
              <w:rPr>
                <w:rStyle w:val="211pt"/>
                <w:color w:val="000000"/>
                <w:sz w:val="28"/>
                <w:szCs w:val="28"/>
              </w:rPr>
              <w:t>место жительства и дата регистрации по месту жительства; номера контактных телефонов; семейное положение; состав семьи;</w:t>
            </w:r>
          </w:p>
          <w:p w:rsidR="00B619AB" w:rsidRPr="00B619AB" w:rsidRDefault="00B619AB" w:rsidP="00BA1320">
            <w:pPr>
              <w:pStyle w:val="20"/>
              <w:shd w:val="clear" w:color="auto" w:fill="auto"/>
              <w:spacing w:before="0" w:after="0" w:line="240" w:lineRule="auto"/>
              <w:jc w:val="left"/>
              <w:rPr>
                <w:rFonts w:ascii="Times New Roman" w:hAnsi="Times New Roman" w:cs="Times New Roman"/>
                <w:sz w:val="28"/>
                <w:szCs w:val="28"/>
              </w:rPr>
            </w:pPr>
            <w:r w:rsidRPr="00B619AB">
              <w:rPr>
                <w:rStyle w:val="211pt"/>
                <w:color w:val="000000"/>
                <w:sz w:val="28"/>
                <w:szCs w:val="28"/>
              </w:rPr>
              <w:t>сведения о наличии детей, их возрасте, месте учебы (работы); отношение к воинской обязанности, воинское звание, состав рода войск, военный билет, приписное свидетельство, сведения о постановке на воинский учет и прохождении службы в Вооруженных Силах;</w:t>
            </w:r>
          </w:p>
          <w:p w:rsidR="00B619AB" w:rsidRPr="00B619AB" w:rsidRDefault="00B619AB" w:rsidP="00BA1320">
            <w:pPr>
              <w:pStyle w:val="20"/>
              <w:shd w:val="clear" w:color="auto" w:fill="auto"/>
              <w:spacing w:before="0" w:after="0" w:line="240" w:lineRule="auto"/>
              <w:jc w:val="left"/>
              <w:rPr>
                <w:rFonts w:ascii="Times New Roman" w:hAnsi="Times New Roman" w:cs="Times New Roman"/>
                <w:sz w:val="28"/>
                <w:szCs w:val="28"/>
              </w:rPr>
            </w:pPr>
            <w:r w:rsidRPr="00B619AB">
              <w:rPr>
                <w:rStyle w:val="211pt"/>
                <w:color w:val="000000"/>
                <w:sz w:val="28"/>
                <w:szCs w:val="28"/>
              </w:rPr>
              <w:t xml:space="preserve">сведения о получении профессионального и дополнительного образования (наименование образовательного учреждения, специальность и квалификация по документу об образовании; документ об образовании, квалификации, наименование документа об образовании, его серия и номер, дата выдачи); сведения об уровне специальных знаний (работа на компьютере, знание иностранного языка); сведения о профессиональной переподготовке, повышении </w:t>
            </w:r>
            <w:r w:rsidRPr="00B619AB">
              <w:rPr>
                <w:rStyle w:val="211pt"/>
                <w:color w:val="000000"/>
                <w:sz w:val="28"/>
                <w:szCs w:val="28"/>
              </w:rPr>
              <w:lastRenderedPageBreak/>
              <w:t>квалификации, стажировке;</w:t>
            </w:r>
          </w:p>
          <w:p w:rsidR="00B619AB" w:rsidRPr="00B619AB" w:rsidRDefault="00B619AB" w:rsidP="00BA1320">
            <w:pPr>
              <w:pStyle w:val="20"/>
              <w:shd w:val="clear" w:color="auto" w:fill="auto"/>
              <w:spacing w:before="0" w:after="0" w:line="240" w:lineRule="auto"/>
              <w:jc w:val="left"/>
              <w:rPr>
                <w:rFonts w:ascii="Times New Roman" w:hAnsi="Times New Roman" w:cs="Times New Roman"/>
                <w:sz w:val="28"/>
                <w:szCs w:val="28"/>
              </w:rPr>
            </w:pPr>
            <w:r w:rsidRPr="00B619AB">
              <w:rPr>
                <w:rStyle w:val="211pt"/>
                <w:color w:val="000000"/>
                <w:sz w:val="28"/>
                <w:szCs w:val="28"/>
              </w:rPr>
              <w:t>сведения о трудовой деятельности, общем трудовом стаже и стаже муниципальной службы; сведения о замещаемой должности;</w:t>
            </w:r>
          </w:p>
          <w:p w:rsidR="00B619AB" w:rsidRPr="00B619AB" w:rsidRDefault="00B619AB" w:rsidP="00BA1320">
            <w:pPr>
              <w:pStyle w:val="40"/>
              <w:shd w:val="clear" w:color="auto" w:fill="auto"/>
              <w:spacing w:before="0" w:line="240" w:lineRule="auto"/>
              <w:rPr>
                <w:rStyle w:val="211pt"/>
                <w:b w:val="0"/>
                <w:color w:val="000000"/>
                <w:sz w:val="28"/>
                <w:szCs w:val="28"/>
              </w:rPr>
            </w:pPr>
            <w:r w:rsidRPr="00B619AB">
              <w:rPr>
                <w:rStyle w:val="211pt"/>
                <w:b w:val="0"/>
                <w:color w:val="000000"/>
                <w:sz w:val="28"/>
                <w:szCs w:val="28"/>
              </w:rPr>
              <w:t xml:space="preserve">сведения о классных чинах; </w:t>
            </w:r>
          </w:p>
          <w:p w:rsidR="00B619AB" w:rsidRPr="00B619AB" w:rsidRDefault="00B619AB" w:rsidP="00BA1320">
            <w:pPr>
              <w:pStyle w:val="40"/>
              <w:shd w:val="clear" w:color="auto" w:fill="auto"/>
              <w:spacing w:before="0" w:line="240" w:lineRule="auto"/>
              <w:rPr>
                <w:rFonts w:ascii="Times New Roman" w:hAnsi="Times New Roman" w:cs="Times New Roman"/>
                <w:b w:val="0"/>
                <w:sz w:val="28"/>
                <w:szCs w:val="28"/>
              </w:rPr>
            </w:pPr>
            <w:proofErr w:type="gramStart"/>
            <w:r w:rsidRPr="00B619AB">
              <w:rPr>
                <w:rStyle w:val="211pt"/>
                <w:b w:val="0"/>
                <w:color w:val="000000"/>
                <w:sz w:val="28"/>
                <w:szCs w:val="28"/>
              </w:rPr>
              <w:t>сведения о состоянии здоровья и его соответствии выполняемой работе, наличии группы инвалидности и степени ограничения способности к трудовой деятельности; сведения о награждении (поощрении); сведения о доходах, имуществе и обязательствах имущественного характера гражданина и членов его семьи; реквизиты идентификационного номера налогоплательщика; реквизиты страхового номера индивидуального лицевого счета в Пенсионном фонде Российской Федерации (СНИЛС);</w:t>
            </w:r>
            <w:proofErr w:type="gramEnd"/>
            <w:r w:rsidRPr="00B619AB">
              <w:rPr>
                <w:rStyle w:val="211pt"/>
                <w:b w:val="0"/>
                <w:color w:val="000000"/>
                <w:sz w:val="28"/>
                <w:szCs w:val="28"/>
              </w:rPr>
              <w:t xml:space="preserve"> фото</w:t>
            </w:r>
          </w:p>
        </w:tc>
        <w:tc>
          <w:tcPr>
            <w:tcW w:w="2268" w:type="dxa"/>
          </w:tcPr>
          <w:p w:rsidR="00B619AB" w:rsidRPr="00B619AB" w:rsidRDefault="00B619AB" w:rsidP="00BA1320">
            <w:pPr>
              <w:pStyle w:val="40"/>
              <w:shd w:val="clear" w:color="auto" w:fill="auto"/>
              <w:spacing w:before="0" w:line="240" w:lineRule="auto"/>
              <w:jc w:val="center"/>
              <w:rPr>
                <w:rFonts w:ascii="Times New Roman" w:hAnsi="Times New Roman" w:cs="Times New Roman"/>
                <w:b w:val="0"/>
                <w:sz w:val="28"/>
                <w:szCs w:val="28"/>
              </w:rPr>
            </w:pPr>
            <w:r w:rsidRPr="00B619AB">
              <w:rPr>
                <w:rStyle w:val="211pt"/>
                <w:b w:val="0"/>
                <w:color w:val="000000"/>
                <w:sz w:val="28"/>
                <w:szCs w:val="28"/>
              </w:rPr>
              <w:lastRenderedPageBreak/>
              <w:t>на период действия кадрового резерва (3 года) или в течение трех лет со дня завершения конкурса, если не возвращены по письменному заявлению граждан</w:t>
            </w:r>
          </w:p>
        </w:tc>
      </w:tr>
      <w:tr w:rsidR="00B619AB" w:rsidRPr="00B619AB" w:rsidTr="00B619AB">
        <w:tc>
          <w:tcPr>
            <w:tcW w:w="568" w:type="dxa"/>
          </w:tcPr>
          <w:p w:rsidR="00B619AB" w:rsidRPr="00B619AB" w:rsidRDefault="00B619AB" w:rsidP="00BA1320">
            <w:pPr>
              <w:pStyle w:val="40"/>
              <w:shd w:val="clear" w:color="auto" w:fill="auto"/>
              <w:spacing w:before="0" w:line="240" w:lineRule="auto"/>
              <w:rPr>
                <w:rFonts w:ascii="Times New Roman" w:hAnsi="Times New Roman" w:cs="Times New Roman"/>
                <w:b w:val="0"/>
                <w:sz w:val="28"/>
                <w:szCs w:val="28"/>
              </w:rPr>
            </w:pPr>
            <w:r w:rsidRPr="00B619AB">
              <w:rPr>
                <w:rFonts w:ascii="Times New Roman" w:hAnsi="Times New Roman" w:cs="Times New Roman"/>
                <w:b w:val="0"/>
                <w:sz w:val="28"/>
                <w:szCs w:val="28"/>
              </w:rPr>
              <w:lastRenderedPageBreak/>
              <w:t>3</w:t>
            </w:r>
          </w:p>
        </w:tc>
        <w:tc>
          <w:tcPr>
            <w:tcW w:w="7229" w:type="dxa"/>
          </w:tcPr>
          <w:p w:rsidR="00B619AB" w:rsidRPr="00B619AB" w:rsidRDefault="00B619AB" w:rsidP="00BA1320">
            <w:pPr>
              <w:pStyle w:val="20"/>
              <w:shd w:val="clear" w:color="auto" w:fill="auto"/>
              <w:spacing w:before="0" w:after="0" w:line="240" w:lineRule="auto"/>
              <w:jc w:val="left"/>
              <w:rPr>
                <w:rFonts w:ascii="Times New Roman" w:hAnsi="Times New Roman" w:cs="Times New Roman"/>
                <w:sz w:val="28"/>
                <w:szCs w:val="28"/>
              </w:rPr>
            </w:pPr>
            <w:r w:rsidRPr="00B619AB">
              <w:rPr>
                <w:rStyle w:val="211pt"/>
                <w:color w:val="000000"/>
                <w:sz w:val="28"/>
                <w:szCs w:val="28"/>
              </w:rPr>
              <w:t>Персональные данные граждан, обрабатываемые в связи с рассмотрением обращений граждан: фамилия, имя, отчество; адрес места жительства;</w:t>
            </w:r>
          </w:p>
          <w:p w:rsidR="00B619AB" w:rsidRPr="00B619AB" w:rsidRDefault="00B619AB" w:rsidP="00BA1320">
            <w:pPr>
              <w:pStyle w:val="40"/>
              <w:shd w:val="clear" w:color="auto" w:fill="auto"/>
              <w:spacing w:before="0" w:line="240" w:lineRule="auto"/>
              <w:rPr>
                <w:rFonts w:ascii="Times New Roman" w:hAnsi="Times New Roman" w:cs="Times New Roman"/>
                <w:b w:val="0"/>
                <w:sz w:val="28"/>
                <w:szCs w:val="28"/>
              </w:rPr>
            </w:pPr>
            <w:r w:rsidRPr="00B619AB">
              <w:rPr>
                <w:rStyle w:val="211pt"/>
                <w:b w:val="0"/>
                <w:color w:val="000000"/>
                <w:sz w:val="28"/>
                <w:szCs w:val="28"/>
              </w:rPr>
              <w:t>иные персональные данные, содержащиеся в обращениях граждан, а также ставшие известными в ходе личного приема граждан или в процессе рассмотрения обращения</w:t>
            </w:r>
          </w:p>
        </w:tc>
        <w:tc>
          <w:tcPr>
            <w:tcW w:w="2268" w:type="dxa"/>
          </w:tcPr>
          <w:p w:rsidR="00B619AB" w:rsidRPr="00B619AB" w:rsidRDefault="00B619AB" w:rsidP="00BA1320">
            <w:pPr>
              <w:pStyle w:val="40"/>
              <w:shd w:val="clear" w:color="auto" w:fill="auto"/>
              <w:spacing w:before="0" w:line="240" w:lineRule="auto"/>
              <w:jc w:val="center"/>
              <w:rPr>
                <w:rFonts w:ascii="Times New Roman" w:hAnsi="Times New Roman" w:cs="Times New Roman"/>
                <w:b w:val="0"/>
                <w:sz w:val="28"/>
                <w:szCs w:val="28"/>
              </w:rPr>
            </w:pPr>
            <w:r w:rsidRPr="00B619AB">
              <w:rPr>
                <w:rFonts w:ascii="Times New Roman" w:hAnsi="Times New Roman" w:cs="Times New Roman"/>
                <w:b w:val="0"/>
                <w:sz w:val="28"/>
                <w:szCs w:val="28"/>
              </w:rPr>
              <w:t>5 лет</w:t>
            </w:r>
          </w:p>
        </w:tc>
      </w:tr>
      <w:tr w:rsidR="00B619AB" w:rsidRPr="00B619AB" w:rsidTr="00B619AB">
        <w:tc>
          <w:tcPr>
            <w:tcW w:w="568" w:type="dxa"/>
          </w:tcPr>
          <w:p w:rsidR="00B619AB" w:rsidRPr="00B619AB" w:rsidRDefault="00B619AB" w:rsidP="00BA1320">
            <w:pPr>
              <w:pStyle w:val="40"/>
              <w:shd w:val="clear" w:color="auto" w:fill="auto"/>
              <w:spacing w:before="0" w:line="240" w:lineRule="auto"/>
              <w:rPr>
                <w:rFonts w:ascii="Times New Roman" w:hAnsi="Times New Roman" w:cs="Times New Roman"/>
                <w:b w:val="0"/>
                <w:sz w:val="28"/>
                <w:szCs w:val="28"/>
              </w:rPr>
            </w:pPr>
            <w:r w:rsidRPr="00B619AB">
              <w:rPr>
                <w:rFonts w:ascii="Times New Roman" w:hAnsi="Times New Roman" w:cs="Times New Roman"/>
                <w:b w:val="0"/>
                <w:sz w:val="28"/>
                <w:szCs w:val="28"/>
              </w:rPr>
              <w:t>4</w:t>
            </w:r>
          </w:p>
        </w:tc>
        <w:tc>
          <w:tcPr>
            <w:tcW w:w="7229" w:type="dxa"/>
          </w:tcPr>
          <w:p w:rsidR="00B619AB" w:rsidRPr="00B619AB" w:rsidRDefault="00B619AB" w:rsidP="00BA1320">
            <w:pPr>
              <w:pStyle w:val="20"/>
              <w:shd w:val="clear" w:color="auto" w:fill="auto"/>
              <w:spacing w:before="0" w:after="0" w:line="240" w:lineRule="auto"/>
              <w:jc w:val="left"/>
              <w:rPr>
                <w:rStyle w:val="211pt"/>
                <w:color w:val="000000"/>
                <w:sz w:val="28"/>
                <w:szCs w:val="28"/>
              </w:rPr>
            </w:pPr>
            <w:r w:rsidRPr="00B619AB">
              <w:rPr>
                <w:rStyle w:val="211pt"/>
                <w:color w:val="000000"/>
                <w:sz w:val="28"/>
                <w:szCs w:val="28"/>
              </w:rPr>
              <w:t xml:space="preserve">Персональные данные граждан, замещавшим выборные должности местного самоуправления </w:t>
            </w:r>
            <w:r w:rsidR="00021EB8">
              <w:rPr>
                <w:rFonts w:ascii="Times New Roman" w:hAnsi="Times New Roman" w:cs="Times New Roman"/>
                <w:sz w:val="28"/>
                <w:szCs w:val="28"/>
              </w:rPr>
              <w:t>Ждано</w:t>
            </w:r>
            <w:r w:rsidRPr="00B619AB">
              <w:rPr>
                <w:rFonts w:ascii="Times New Roman" w:hAnsi="Times New Roman" w:cs="Times New Roman"/>
                <w:sz w:val="28"/>
                <w:szCs w:val="28"/>
              </w:rPr>
              <w:t>вского муниципального образования</w:t>
            </w:r>
            <w:r w:rsidRPr="00B619AB">
              <w:rPr>
                <w:rStyle w:val="2"/>
                <w:rFonts w:ascii="Times New Roman" w:hAnsi="Times New Roman" w:cs="Times New Roman"/>
                <w:color w:val="000000"/>
                <w:sz w:val="28"/>
                <w:szCs w:val="28"/>
              </w:rPr>
              <w:t xml:space="preserve"> </w:t>
            </w:r>
            <w:r w:rsidRPr="00B619AB">
              <w:rPr>
                <w:rStyle w:val="211pt"/>
                <w:color w:val="000000"/>
                <w:sz w:val="28"/>
                <w:szCs w:val="28"/>
              </w:rPr>
              <w:t xml:space="preserve">Краснокутского муниципального района на постоянной основе, либо должности муниципальной службы в органах местного самоуправления </w:t>
            </w:r>
            <w:r w:rsidR="00021EB8">
              <w:rPr>
                <w:rFonts w:ascii="Times New Roman" w:hAnsi="Times New Roman" w:cs="Times New Roman"/>
                <w:sz w:val="28"/>
                <w:szCs w:val="28"/>
              </w:rPr>
              <w:t>Ждано</w:t>
            </w:r>
            <w:r w:rsidRPr="00B619AB">
              <w:rPr>
                <w:rFonts w:ascii="Times New Roman" w:hAnsi="Times New Roman" w:cs="Times New Roman"/>
                <w:sz w:val="28"/>
                <w:szCs w:val="28"/>
              </w:rPr>
              <w:t>вского муниципального образования</w:t>
            </w:r>
            <w:r w:rsidRPr="00B619AB">
              <w:rPr>
                <w:rStyle w:val="2"/>
                <w:rFonts w:ascii="Times New Roman" w:hAnsi="Times New Roman" w:cs="Times New Roman"/>
                <w:color w:val="000000"/>
                <w:sz w:val="28"/>
                <w:szCs w:val="28"/>
              </w:rPr>
              <w:t xml:space="preserve"> </w:t>
            </w:r>
            <w:r w:rsidRPr="00B619AB">
              <w:rPr>
                <w:rStyle w:val="211pt"/>
                <w:color w:val="000000"/>
                <w:sz w:val="28"/>
                <w:szCs w:val="28"/>
              </w:rPr>
              <w:t>Краснокутского муниципального района, обрабатываемые в связи с назначением им пенсии за выслугу лет:</w:t>
            </w:r>
          </w:p>
          <w:p w:rsidR="00B619AB" w:rsidRPr="00B619AB" w:rsidRDefault="00B619AB" w:rsidP="00BA1320">
            <w:pPr>
              <w:pStyle w:val="20"/>
              <w:shd w:val="clear" w:color="auto" w:fill="auto"/>
              <w:spacing w:before="0" w:after="0" w:line="240" w:lineRule="auto"/>
              <w:jc w:val="left"/>
              <w:rPr>
                <w:rStyle w:val="211pt"/>
                <w:color w:val="000000"/>
                <w:sz w:val="28"/>
                <w:szCs w:val="28"/>
              </w:rPr>
            </w:pPr>
            <w:r w:rsidRPr="00B619AB">
              <w:rPr>
                <w:rStyle w:val="211pt"/>
                <w:color w:val="000000"/>
                <w:sz w:val="28"/>
                <w:szCs w:val="28"/>
              </w:rPr>
              <w:t>фамилия, имя отчество;</w:t>
            </w:r>
          </w:p>
          <w:p w:rsidR="00B619AB" w:rsidRPr="00B619AB" w:rsidRDefault="00B619AB" w:rsidP="00BA1320">
            <w:pPr>
              <w:pStyle w:val="20"/>
              <w:shd w:val="clear" w:color="auto" w:fill="auto"/>
              <w:spacing w:before="0" w:after="0" w:line="240" w:lineRule="auto"/>
              <w:jc w:val="left"/>
              <w:rPr>
                <w:rStyle w:val="211pt"/>
                <w:color w:val="000000"/>
                <w:sz w:val="28"/>
                <w:szCs w:val="28"/>
              </w:rPr>
            </w:pPr>
            <w:r w:rsidRPr="00B619AB">
              <w:rPr>
                <w:rStyle w:val="211pt"/>
                <w:color w:val="000000"/>
                <w:sz w:val="28"/>
                <w:szCs w:val="28"/>
              </w:rPr>
              <w:t>информация о смене фамилии, имени отчества;</w:t>
            </w:r>
          </w:p>
          <w:p w:rsidR="00B619AB" w:rsidRPr="00B619AB" w:rsidRDefault="00B619AB" w:rsidP="00BA1320">
            <w:pPr>
              <w:pStyle w:val="20"/>
              <w:shd w:val="clear" w:color="auto" w:fill="auto"/>
              <w:spacing w:before="0" w:after="0" w:line="240" w:lineRule="auto"/>
              <w:jc w:val="left"/>
              <w:rPr>
                <w:rStyle w:val="211pt"/>
                <w:color w:val="000000"/>
                <w:sz w:val="28"/>
                <w:szCs w:val="28"/>
              </w:rPr>
            </w:pPr>
            <w:r w:rsidRPr="00B619AB">
              <w:rPr>
                <w:rStyle w:val="211pt"/>
                <w:color w:val="000000"/>
                <w:sz w:val="28"/>
                <w:szCs w:val="28"/>
              </w:rPr>
              <w:t>дата рождения;</w:t>
            </w:r>
          </w:p>
          <w:p w:rsidR="00B619AB" w:rsidRPr="00B619AB" w:rsidRDefault="00B619AB" w:rsidP="00BA1320">
            <w:pPr>
              <w:pStyle w:val="20"/>
              <w:shd w:val="clear" w:color="auto" w:fill="auto"/>
              <w:spacing w:before="0" w:after="0" w:line="240" w:lineRule="auto"/>
              <w:jc w:val="left"/>
              <w:rPr>
                <w:rStyle w:val="211pt"/>
                <w:color w:val="000000"/>
                <w:sz w:val="28"/>
                <w:szCs w:val="28"/>
              </w:rPr>
            </w:pPr>
            <w:r w:rsidRPr="00B619AB">
              <w:rPr>
                <w:rStyle w:val="211pt"/>
                <w:color w:val="000000"/>
                <w:sz w:val="28"/>
                <w:szCs w:val="28"/>
              </w:rPr>
              <w:t>документ, удостоверяющий личность (серия, номер, когда и кем выдан);</w:t>
            </w:r>
          </w:p>
          <w:p w:rsidR="00B619AB" w:rsidRPr="00B619AB" w:rsidRDefault="00B619AB" w:rsidP="00BA1320">
            <w:pPr>
              <w:pStyle w:val="20"/>
              <w:shd w:val="clear" w:color="auto" w:fill="auto"/>
              <w:spacing w:before="0" w:after="0" w:line="240" w:lineRule="auto"/>
              <w:jc w:val="left"/>
              <w:rPr>
                <w:rStyle w:val="211pt"/>
                <w:color w:val="000000"/>
                <w:sz w:val="28"/>
                <w:szCs w:val="28"/>
              </w:rPr>
            </w:pPr>
            <w:r w:rsidRPr="00B619AB">
              <w:rPr>
                <w:rStyle w:val="211pt"/>
                <w:color w:val="000000"/>
                <w:sz w:val="28"/>
                <w:szCs w:val="28"/>
              </w:rPr>
              <w:t>место регистрации и дата регистрации по месту жительства;</w:t>
            </w:r>
          </w:p>
          <w:p w:rsidR="00B619AB" w:rsidRPr="00B619AB" w:rsidRDefault="00B619AB" w:rsidP="00BA1320">
            <w:pPr>
              <w:pStyle w:val="20"/>
              <w:shd w:val="clear" w:color="auto" w:fill="auto"/>
              <w:spacing w:before="0" w:after="0" w:line="240" w:lineRule="auto"/>
              <w:jc w:val="left"/>
              <w:rPr>
                <w:rStyle w:val="211pt"/>
                <w:color w:val="000000"/>
                <w:sz w:val="28"/>
                <w:szCs w:val="28"/>
              </w:rPr>
            </w:pPr>
            <w:r w:rsidRPr="00B619AB">
              <w:rPr>
                <w:rStyle w:val="211pt"/>
                <w:color w:val="000000"/>
                <w:sz w:val="28"/>
                <w:szCs w:val="28"/>
              </w:rPr>
              <w:t>номера контактных телефонов;</w:t>
            </w:r>
          </w:p>
          <w:p w:rsidR="00B619AB" w:rsidRPr="00B619AB" w:rsidRDefault="00B619AB" w:rsidP="00BA1320">
            <w:pPr>
              <w:pStyle w:val="20"/>
              <w:shd w:val="clear" w:color="auto" w:fill="auto"/>
              <w:spacing w:before="0" w:after="0" w:line="240" w:lineRule="auto"/>
              <w:jc w:val="left"/>
              <w:rPr>
                <w:rStyle w:val="211pt"/>
                <w:color w:val="000000"/>
                <w:sz w:val="28"/>
                <w:szCs w:val="28"/>
              </w:rPr>
            </w:pPr>
            <w:r w:rsidRPr="00B619AB">
              <w:rPr>
                <w:rStyle w:val="211pt"/>
                <w:color w:val="000000"/>
                <w:sz w:val="28"/>
                <w:szCs w:val="28"/>
              </w:rPr>
              <w:t>сведения о стаже муниципальной службы;</w:t>
            </w:r>
          </w:p>
          <w:p w:rsidR="00B619AB" w:rsidRPr="00B619AB" w:rsidRDefault="00B619AB" w:rsidP="00BA1320">
            <w:pPr>
              <w:pStyle w:val="20"/>
              <w:shd w:val="clear" w:color="auto" w:fill="auto"/>
              <w:spacing w:before="0" w:after="0" w:line="240" w:lineRule="auto"/>
              <w:jc w:val="left"/>
              <w:rPr>
                <w:rStyle w:val="211pt"/>
                <w:color w:val="000000"/>
                <w:sz w:val="28"/>
                <w:szCs w:val="28"/>
              </w:rPr>
            </w:pPr>
            <w:r w:rsidRPr="00B619AB">
              <w:rPr>
                <w:rStyle w:val="211pt"/>
                <w:color w:val="000000"/>
                <w:sz w:val="28"/>
                <w:szCs w:val="28"/>
              </w:rPr>
              <w:t>сведения об увольнении с должности муниципальной службы;</w:t>
            </w:r>
          </w:p>
          <w:p w:rsidR="00B619AB" w:rsidRPr="00B619AB" w:rsidRDefault="00B619AB" w:rsidP="00BA1320">
            <w:pPr>
              <w:pStyle w:val="20"/>
              <w:shd w:val="clear" w:color="auto" w:fill="auto"/>
              <w:spacing w:before="0" w:after="0" w:line="240" w:lineRule="auto"/>
              <w:jc w:val="left"/>
              <w:rPr>
                <w:rStyle w:val="211pt"/>
                <w:color w:val="000000"/>
                <w:sz w:val="28"/>
                <w:szCs w:val="28"/>
              </w:rPr>
            </w:pPr>
            <w:r w:rsidRPr="00B619AB">
              <w:rPr>
                <w:rStyle w:val="211pt"/>
                <w:color w:val="000000"/>
                <w:sz w:val="28"/>
                <w:szCs w:val="28"/>
              </w:rPr>
              <w:t>сведения о видах и размерах получаемых пенсий и других выплат.</w:t>
            </w:r>
          </w:p>
        </w:tc>
        <w:tc>
          <w:tcPr>
            <w:tcW w:w="2268" w:type="dxa"/>
          </w:tcPr>
          <w:p w:rsidR="00B619AB" w:rsidRPr="00B619AB" w:rsidRDefault="00B619AB" w:rsidP="00BA1320">
            <w:pPr>
              <w:pStyle w:val="40"/>
              <w:shd w:val="clear" w:color="auto" w:fill="auto"/>
              <w:spacing w:before="0" w:line="240" w:lineRule="auto"/>
              <w:jc w:val="center"/>
              <w:rPr>
                <w:rFonts w:ascii="Times New Roman" w:hAnsi="Times New Roman" w:cs="Times New Roman"/>
                <w:b w:val="0"/>
                <w:sz w:val="28"/>
                <w:szCs w:val="28"/>
              </w:rPr>
            </w:pPr>
            <w:r w:rsidRPr="00B619AB">
              <w:rPr>
                <w:rFonts w:ascii="Times New Roman" w:hAnsi="Times New Roman" w:cs="Times New Roman"/>
                <w:b w:val="0"/>
                <w:sz w:val="28"/>
                <w:szCs w:val="28"/>
              </w:rPr>
              <w:t xml:space="preserve">На период выплаты пенсии за выслугу лет </w:t>
            </w:r>
          </w:p>
        </w:tc>
      </w:tr>
    </w:tbl>
    <w:p w:rsidR="00971A2C" w:rsidRDefault="00971A2C" w:rsidP="00C06A89">
      <w:pPr>
        <w:pStyle w:val="20"/>
        <w:shd w:val="clear" w:color="auto" w:fill="auto"/>
        <w:tabs>
          <w:tab w:val="left" w:pos="1084"/>
        </w:tabs>
        <w:spacing w:before="0" w:after="0" w:line="240" w:lineRule="auto"/>
        <w:jc w:val="right"/>
        <w:rPr>
          <w:rFonts w:ascii="Times New Roman" w:hAnsi="Times New Roman" w:cs="Times New Roman"/>
          <w:b/>
          <w:sz w:val="28"/>
          <w:szCs w:val="28"/>
        </w:rPr>
      </w:pPr>
    </w:p>
    <w:p w:rsidR="00C06A89" w:rsidRPr="00C06A89" w:rsidRDefault="00C06A89" w:rsidP="00C06A89">
      <w:pPr>
        <w:pStyle w:val="20"/>
        <w:shd w:val="clear" w:color="auto" w:fill="auto"/>
        <w:tabs>
          <w:tab w:val="left" w:pos="1084"/>
        </w:tabs>
        <w:spacing w:before="0" w:after="0" w:line="240" w:lineRule="auto"/>
        <w:jc w:val="right"/>
        <w:rPr>
          <w:rFonts w:ascii="Times New Roman" w:hAnsi="Times New Roman" w:cs="Times New Roman"/>
          <w:b/>
          <w:sz w:val="28"/>
          <w:szCs w:val="28"/>
        </w:rPr>
      </w:pPr>
      <w:r w:rsidRPr="00C06A89">
        <w:rPr>
          <w:rFonts w:ascii="Times New Roman" w:hAnsi="Times New Roman" w:cs="Times New Roman"/>
          <w:b/>
          <w:sz w:val="28"/>
          <w:szCs w:val="28"/>
        </w:rPr>
        <w:t>Приложение № 7 к постановлению</w:t>
      </w:r>
    </w:p>
    <w:p w:rsidR="00C06A89" w:rsidRPr="00C06A89" w:rsidRDefault="00021EB8" w:rsidP="00C06A89">
      <w:pPr>
        <w:pStyle w:val="20"/>
        <w:shd w:val="clear" w:color="auto" w:fill="auto"/>
        <w:tabs>
          <w:tab w:val="left" w:pos="1084"/>
        </w:tabs>
        <w:spacing w:before="0" w:after="0" w:line="240" w:lineRule="auto"/>
        <w:jc w:val="right"/>
        <w:rPr>
          <w:rFonts w:ascii="Times New Roman" w:hAnsi="Times New Roman" w:cs="Times New Roman"/>
          <w:b/>
          <w:sz w:val="28"/>
          <w:szCs w:val="28"/>
        </w:rPr>
      </w:pPr>
      <w:r>
        <w:rPr>
          <w:rFonts w:ascii="Times New Roman" w:hAnsi="Times New Roman" w:cs="Times New Roman"/>
          <w:b/>
          <w:sz w:val="28"/>
          <w:szCs w:val="28"/>
        </w:rPr>
        <w:t>администрации Ждано</w:t>
      </w:r>
      <w:r w:rsidR="00C06A89" w:rsidRPr="00C06A89">
        <w:rPr>
          <w:rFonts w:ascii="Times New Roman" w:hAnsi="Times New Roman" w:cs="Times New Roman"/>
          <w:b/>
          <w:sz w:val="28"/>
          <w:szCs w:val="28"/>
        </w:rPr>
        <w:t>вского МО</w:t>
      </w:r>
    </w:p>
    <w:p w:rsidR="00C06A89" w:rsidRDefault="00021EB8" w:rsidP="00C06A89">
      <w:pPr>
        <w:pStyle w:val="20"/>
        <w:shd w:val="clear" w:color="auto" w:fill="auto"/>
        <w:tabs>
          <w:tab w:val="left" w:pos="1084"/>
        </w:tabs>
        <w:spacing w:before="0" w:after="0" w:line="240" w:lineRule="auto"/>
        <w:jc w:val="right"/>
        <w:rPr>
          <w:rFonts w:ascii="Times New Roman" w:hAnsi="Times New Roman" w:cs="Times New Roman"/>
          <w:b/>
          <w:bCs/>
          <w:sz w:val="28"/>
          <w:szCs w:val="28"/>
        </w:rPr>
      </w:pPr>
      <w:r>
        <w:rPr>
          <w:rFonts w:ascii="Times New Roman" w:hAnsi="Times New Roman" w:cs="Times New Roman"/>
          <w:b/>
          <w:bCs/>
          <w:sz w:val="28"/>
          <w:szCs w:val="28"/>
        </w:rPr>
        <w:t>от 05.02.2019 года  № 6</w:t>
      </w:r>
    </w:p>
    <w:p w:rsidR="00C06A89" w:rsidRPr="00C06A89" w:rsidRDefault="00C06A89" w:rsidP="00C06A89">
      <w:pPr>
        <w:pStyle w:val="20"/>
        <w:shd w:val="clear" w:color="auto" w:fill="auto"/>
        <w:tabs>
          <w:tab w:val="left" w:pos="1084"/>
        </w:tabs>
        <w:spacing w:before="0" w:after="0" w:line="240" w:lineRule="auto"/>
        <w:jc w:val="right"/>
        <w:rPr>
          <w:rFonts w:ascii="Times New Roman" w:hAnsi="Times New Roman" w:cs="Times New Roman"/>
          <w:b/>
          <w:bCs/>
          <w:sz w:val="28"/>
          <w:szCs w:val="28"/>
        </w:rPr>
      </w:pPr>
    </w:p>
    <w:p w:rsidR="00C06A89" w:rsidRPr="00C06A89" w:rsidRDefault="00C06A89" w:rsidP="00C06A89">
      <w:pPr>
        <w:pStyle w:val="20"/>
        <w:shd w:val="clear" w:color="auto" w:fill="auto"/>
        <w:spacing w:before="0" w:after="0" w:line="240" w:lineRule="auto"/>
        <w:rPr>
          <w:rStyle w:val="2"/>
          <w:rFonts w:ascii="Times New Roman" w:hAnsi="Times New Roman" w:cs="Times New Roman"/>
          <w:color w:val="000000"/>
          <w:sz w:val="28"/>
          <w:szCs w:val="28"/>
        </w:rPr>
      </w:pPr>
    </w:p>
    <w:p w:rsidR="00C06A89" w:rsidRPr="00C06A89" w:rsidRDefault="00C06A89" w:rsidP="00C06A89">
      <w:pPr>
        <w:pStyle w:val="20"/>
        <w:shd w:val="clear" w:color="auto" w:fill="auto"/>
        <w:spacing w:before="0" w:after="0" w:line="240" w:lineRule="auto"/>
        <w:rPr>
          <w:rFonts w:ascii="Times New Roman" w:hAnsi="Times New Roman" w:cs="Times New Roman"/>
          <w:b/>
          <w:sz w:val="28"/>
          <w:szCs w:val="28"/>
        </w:rPr>
      </w:pPr>
      <w:r w:rsidRPr="00C06A89">
        <w:rPr>
          <w:rStyle w:val="2"/>
          <w:rFonts w:ascii="Times New Roman" w:hAnsi="Times New Roman" w:cs="Times New Roman"/>
          <w:b/>
          <w:color w:val="000000"/>
          <w:sz w:val="28"/>
          <w:szCs w:val="28"/>
        </w:rPr>
        <w:t>Перечень</w:t>
      </w:r>
    </w:p>
    <w:p w:rsidR="00C06A89" w:rsidRDefault="00C06A89" w:rsidP="00C06A89">
      <w:pPr>
        <w:pStyle w:val="20"/>
        <w:shd w:val="clear" w:color="auto" w:fill="auto"/>
        <w:spacing w:before="0" w:after="0" w:line="240" w:lineRule="auto"/>
        <w:rPr>
          <w:rStyle w:val="2"/>
          <w:rFonts w:ascii="Times New Roman" w:hAnsi="Times New Roman" w:cs="Times New Roman"/>
          <w:b/>
          <w:color w:val="000000"/>
          <w:sz w:val="28"/>
          <w:szCs w:val="28"/>
        </w:rPr>
      </w:pPr>
      <w:r w:rsidRPr="00C06A89">
        <w:rPr>
          <w:rStyle w:val="2"/>
          <w:rFonts w:ascii="Times New Roman" w:hAnsi="Times New Roman" w:cs="Times New Roman"/>
          <w:b/>
          <w:color w:val="000000"/>
          <w:sz w:val="28"/>
          <w:szCs w:val="28"/>
        </w:rPr>
        <w:t xml:space="preserve">должностей работников администрации </w:t>
      </w:r>
      <w:r w:rsidR="00021EB8">
        <w:rPr>
          <w:rFonts w:ascii="Times New Roman" w:hAnsi="Times New Roman" w:cs="Times New Roman"/>
          <w:b/>
          <w:sz w:val="28"/>
          <w:szCs w:val="28"/>
        </w:rPr>
        <w:t>Ждано</w:t>
      </w:r>
      <w:r w:rsidRPr="00C06A89">
        <w:rPr>
          <w:rFonts w:ascii="Times New Roman" w:hAnsi="Times New Roman" w:cs="Times New Roman"/>
          <w:b/>
          <w:sz w:val="28"/>
          <w:szCs w:val="28"/>
        </w:rPr>
        <w:t>вского муниципального образования</w:t>
      </w:r>
      <w:r w:rsidRPr="00C06A89">
        <w:rPr>
          <w:rStyle w:val="2"/>
          <w:rFonts w:ascii="Times New Roman" w:hAnsi="Times New Roman" w:cs="Times New Roman"/>
          <w:b/>
          <w:color w:val="000000"/>
          <w:sz w:val="28"/>
          <w:szCs w:val="28"/>
        </w:rPr>
        <w:t xml:space="preserve"> Краснокутского муниципального района  Саратовской области, замещение которых предусматривает осуществление обработки персональных данных либо осуществление доступа к персональным данным</w:t>
      </w:r>
    </w:p>
    <w:p w:rsidR="00C06A89" w:rsidRPr="00C06A89" w:rsidRDefault="00C06A89" w:rsidP="00C06A89">
      <w:pPr>
        <w:pStyle w:val="20"/>
        <w:shd w:val="clear" w:color="auto" w:fill="auto"/>
        <w:spacing w:before="0" w:after="0" w:line="240" w:lineRule="auto"/>
        <w:rPr>
          <w:rStyle w:val="2"/>
          <w:rFonts w:ascii="Times New Roman" w:hAnsi="Times New Roman" w:cs="Times New Roman"/>
          <w:b/>
          <w:color w:val="000000"/>
          <w:sz w:val="28"/>
          <w:szCs w:val="28"/>
        </w:rPr>
      </w:pPr>
    </w:p>
    <w:p w:rsidR="00C06A89" w:rsidRPr="00C06A89" w:rsidRDefault="00C06A89" w:rsidP="00C06A89">
      <w:pPr>
        <w:pStyle w:val="20"/>
        <w:shd w:val="clear" w:color="auto" w:fill="auto"/>
        <w:spacing w:before="0" w:after="0" w:line="240" w:lineRule="auto"/>
        <w:rPr>
          <w:rStyle w:val="2"/>
          <w:rFonts w:ascii="Times New Roman" w:hAnsi="Times New Roman" w:cs="Times New Roman"/>
          <w:b/>
          <w:color w:val="000000"/>
          <w:sz w:val="28"/>
          <w:szCs w:val="28"/>
        </w:rPr>
      </w:pPr>
    </w:p>
    <w:p w:rsidR="00C06A89" w:rsidRPr="00C06A89" w:rsidRDefault="00C06A89" w:rsidP="00C06A89">
      <w:pPr>
        <w:pStyle w:val="20"/>
        <w:numPr>
          <w:ilvl w:val="0"/>
          <w:numId w:val="31"/>
        </w:numPr>
        <w:shd w:val="clear" w:color="auto" w:fill="auto"/>
        <w:tabs>
          <w:tab w:val="left" w:pos="848"/>
        </w:tabs>
        <w:spacing w:before="0" w:after="0" w:line="240" w:lineRule="auto"/>
        <w:jc w:val="both"/>
        <w:rPr>
          <w:rStyle w:val="2"/>
          <w:rFonts w:ascii="Times New Roman" w:hAnsi="Times New Roman" w:cs="Times New Roman"/>
          <w:color w:val="000000"/>
          <w:sz w:val="28"/>
          <w:szCs w:val="28"/>
        </w:rPr>
      </w:pPr>
      <w:r w:rsidRPr="00C06A89">
        <w:rPr>
          <w:rStyle w:val="2"/>
          <w:rFonts w:ascii="Times New Roman" w:hAnsi="Times New Roman" w:cs="Times New Roman"/>
          <w:color w:val="000000"/>
          <w:sz w:val="28"/>
          <w:szCs w:val="28"/>
        </w:rPr>
        <w:t xml:space="preserve">Глава </w:t>
      </w:r>
      <w:r w:rsidR="00021EB8">
        <w:rPr>
          <w:rFonts w:ascii="Times New Roman" w:hAnsi="Times New Roman" w:cs="Times New Roman"/>
          <w:sz w:val="28"/>
          <w:szCs w:val="28"/>
        </w:rPr>
        <w:t>Ждано</w:t>
      </w:r>
      <w:r w:rsidRPr="00C06A89">
        <w:rPr>
          <w:rFonts w:ascii="Times New Roman" w:hAnsi="Times New Roman" w:cs="Times New Roman"/>
          <w:sz w:val="28"/>
          <w:szCs w:val="28"/>
        </w:rPr>
        <w:t>вского муниципального образования</w:t>
      </w:r>
      <w:r w:rsidRPr="00C06A89">
        <w:rPr>
          <w:rStyle w:val="2"/>
          <w:rFonts w:ascii="Times New Roman" w:hAnsi="Times New Roman" w:cs="Times New Roman"/>
          <w:color w:val="000000"/>
          <w:sz w:val="28"/>
          <w:szCs w:val="28"/>
        </w:rPr>
        <w:t xml:space="preserve"> Краснокутского муниципального района.</w:t>
      </w:r>
    </w:p>
    <w:p w:rsidR="00C06A89" w:rsidRPr="00C06A89" w:rsidRDefault="00C06A89" w:rsidP="00C06A89">
      <w:pPr>
        <w:pStyle w:val="20"/>
        <w:numPr>
          <w:ilvl w:val="0"/>
          <w:numId w:val="31"/>
        </w:numPr>
        <w:shd w:val="clear" w:color="auto" w:fill="auto"/>
        <w:tabs>
          <w:tab w:val="left" w:pos="848"/>
        </w:tabs>
        <w:spacing w:before="0" w:after="0" w:line="240" w:lineRule="auto"/>
        <w:jc w:val="both"/>
        <w:rPr>
          <w:rStyle w:val="2"/>
          <w:rFonts w:ascii="Times New Roman" w:hAnsi="Times New Roman" w:cs="Times New Roman"/>
          <w:color w:val="000000"/>
          <w:sz w:val="28"/>
          <w:szCs w:val="28"/>
        </w:rPr>
      </w:pPr>
      <w:r>
        <w:rPr>
          <w:rStyle w:val="2"/>
          <w:rFonts w:ascii="Times New Roman" w:hAnsi="Times New Roman" w:cs="Times New Roman"/>
          <w:color w:val="000000"/>
          <w:sz w:val="28"/>
          <w:szCs w:val="28"/>
        </w:rPr>
        <w:t xml:space="preserve">Заместитель главы </w:t>
      </w:r>
      <w:r w:rsidRPr="00C06A89">
        <w:rPr>
          <w:rStyle w:val="2"/>
          <w:rFonts w:ascii="Times New Roman" w:hAnsi="Times New Roman" w:cs="Times New Roman"/>
          <w:color w:val="000000"/>
          <w:sz w:val="28"/>
          <w:szCs w:val="28"/>
        </w:rPr>
        <w:t>администрации</w:t>
      </w:r>
      <w:r w:rsidRPr="00C06A89">
        <w:rPr>
          <w:rFonts w:ascii="Times New Roman" w:hAnsi="Times New Roman" w:cs="Times New Roman"/>
          <w:sz w:val="28"/>
          <w:szCs w:val="28"/>
        </w:rPr>
        <w:t xml:space="preserve"> </w:t>
      </w:r>
      <w:r w:rsidR="00021EB8">
        <w:rPr>
          <w:rFonts w:ascii="Times New Roman" w:hAnsi="Times New Roman" w:cs="Times New Roman"/>
          <w:sz w:val="28"/>
          <w:szCs w:val="28"/>
        </w:rPr>
        <w:t>Ждано</w:t>
      </w:r>
      <w:r w:rsidRPr="00C06A89">
        <w:rPr>
          <w:rFonts w:ascii="Times New Roman" w:hAnsi="Times New Roman" w:cs="Times New Roman"/>
          <w:sz w:val="28"/>
          <w:szCs w:val="28"/>
        </w:rPr>
        <w:t>вского муниципального образования</w:t>
      </w:r>
      <w:r w:rsidRPr="00C06A89">
        <w:rPr>
          <w:rStyle w:val="2"/>
          <w:rFonts w:ascii="Times New Roman" w:hAnsi="Times New Roman" w:cs="Times New Roman"/>
          <w:color w:val="000000"/>
          <w:sz w:val="28"/>
          <w:szCs w:val="28"/>
        </w:rPr>
        <w:t xml:space="preserve"> Краснокутского муниципального района.</w:t>
      </w:r>
    </w:p>
    <w:p w:rsidR="00B619AB" w:rsidRDefault="00B619AB" w:rsidP="000475F1">
      <w:pPr>
        <w:rPr>
          <w:rStyle w:val="2"/>
          <w:rFonts w:ascii="Times New Roman" w:hAnsi="Times New Roman" w:cs="Times New Roman"/>
          <w:color w:val="000000"/>
          <w:sz w:val="28"/>
          <w:szCs w:val="28"/>
        </w:rPr>
      </w:pPr>
    </w:p>
    <w:p w:rsidR="00B619AB" w:rsidRDefault="00B619AB" w:rsidP="000475F1">
      <w:pPr>
        <w:rPr>
          <w:rStyle w:val="2"/>
          <w:rFonts w:ascii="Times New Roman" w:hAnsi="Times New Roman" w:cs="Times New Roman"/>
          <w:color w:val="000000"/>
          <w:sz w:val="28"/>
          <w:szCs w:val="28"/>
        </w:rPr>
      </w:pPr>
    </w:p>
    <w:p w:rsidR="00826135" w:rsidRDefault="00826135" w:rsidP="000475F1">
      <w:pPr>
        <w:rPr>
          <w:rFonts w:ascii="Times New Roman" w:hAnsi="Times New Roman" w:cs="Times New Roman"/>
          <w:sz w:val="28"/>
          <w:szCs w:val="28"/>
        </w:rPr>
      </w:pPr>
    </w:p>
    <w:p w:rsidR="00971A2C" w:rsidRDefault="00971A2C" w:rsidP="000475F1">
      <w:pPr>
        <w:rPr>
          <w:rFonts w:ascii="Times New Roman" w:hAnsi="Times New Roman" w:cs="Times New Roman"/>
          <w:sz w:val="28"/>
          <w:szCs w:val="28"/>
        </w:rPr>
      </w:pPr>
    </w:p>
    <w:p w:rsidR="00971A2C" w:rsidRDefault="00971A2C" w:rsidP="000475F1">
      <w:pPr>
        <w:rPr>
          <w:rFonts w:ascii="Times New Roman" w:hAnsi="Times New Roman" w:cs="Times New Roman"/>
          <w:sz w:val="28"/>
          <w:szCs w:val="28"/>
        </w:rPr>
      </w:pPr>
    </w:p>
    <w:p w:rsidR="00971A2C" w:rsidRDefault="00971A2C" w:rsidP="000475F1">
      <w:pPr>
        <w:rPr>
          <w:rFonts w:ascii="Times New Roman" w:hAnsi="Times New Roman" w:cs="Times New Roman"/>
          <w:sz w:val="28"/>
          <w:szCs w:val="28"/>
        </w:rPr>
      </w:pPr>
    </w:p>
    <w:p w:rsidR="00971A2C" w:rsidRDefault="00971A2C" w:rsidP="000475F1">
      <w:pPr>
        <w:rPr>
          <w:rFonts w:ascii="Times New Roman" w:hAnsi="Times New Roman" w:cs="Times New Roman"/>
          <w:sz w:val="28"/>
          <w:szCs w:val="28"/>
        </w:rPr>
      </w:pPr>
    </w:p>
    <w:p w:rsidR="00971A2C" w:rsidRDefault="00971A2C" w:rsidP="000475F1">
      <w:pPr>
        <w:rPr>
          <w:rFonts w:ascii="Times New Roman" w:hAnsi="Times New Roman" w:cs="Times New Roman"/>
          <w:sz w:val="28"/>
          <w:szCs w:val="28"/>
        </w:rPr>
      </w:pPr>
    </w:p>
    <w:p w:rsidR="00971A2C" w:rsidRDefault="00971A2C" w:rsidP="000475F1">
      <w:pPr>
        <w:rPr>
          <w:rFonts w:ascii="Times New Roman" w:hAnsi="Times New Roman" w:cs="Times New Roman"/>
          <w:sz w:val="28"/>
          <w:szCs w:val="28"/>
        </w:rPr>
      </w:pPr>
    </w:p>
    <w:p w:rsidR="00971A2C" w:rsidRDefault="00971A2C" w:rsidP="000475F1">
      <w:pPr>
        <w:rPr>
          <w:rFonts w:ascii="Times New Roman" w:hAnsi="Times New Roman" w:cs="Times New Roman"/>
          <w:sz w:val="28"/>
          <w:szCs w:val="28"/>
        </w:rPr>
      </w:pPr>
    </w:p>
    <w:p w:rsidR="00971A2C" w:rsidRDefault="00971A2C" w:rsidP="000475F1">
      <w:pPr>
        <w:rPr>
          <w:rFonts w:ascii="Times New Roman" w:hAnsi="Times New Roman" w:cs="Times New Roman"/>
          <w:sz w:val="28"/>
          <w:szCs w:val="28"/>
        </w:rPr>
      </w:pPr>
    </w:p>
    <w:p w:rsidR="00971A2C" w:rsidRDefault="00971A2C" w:rsidP="000475F1">
      <w:pPr>
        <w:rPr>
          <w:rFonts w:ascii="Times New Roman" w:hAnsi="Times New Roman" w:cs="Times New Roman"/>
          <w:sz w:val="28"/>
          <w:szCs w:val="28"/>
        </w:rPr>
      </w:pPr>
    </w:p>
    <w:p w:rsidR="00971A2C" w:rsidRDefault="00971A2C" w:rsidP="000475F1">
      <w:pPr>
        <w:rPr>
          <w:rFonts w:ascii="Times New Roman" w:hAnsi="Times New Roman" w:cs="Times New Roman"/>
          <w:sz w:val="28"/>
          <w:szCs w:val="28"/>
        </w:rPr>
      </w:pPr>
    </w:p>
    <w:p w:rsidR="00971A2C" w:rsidRDefault="00971A2C" w:rsidP="000475F1">
      <w:pPr>
        <w:rPr>
          <w:rFonts w:ascii="Times New Roman" w:hAnsi="Times New Roman" w:cs="Times New Roman"/>
          <w:sz w:val="28"/>
          <w:szCs w:val="28"/>
        </w:rPr>
      </w:pPr>
    </w:p>
    <w:p w:rsidR="00971A2C" w:rsidRDefault="00971A2C" w:rsidP="000475F1">
      <w:pPr>
        <w:rPr>
          <w:rFonts w:ascii="Times New Roman" w:hAnsi="Times New Roman" w:cs="Times New Roman"/>
          <w:sz w:val="28"/>
          <w:szCs w:val="28"/>
        </w:rPr>
      </w:pPr>
    </w:p>
    <w:p w:rsidR="00971A2C" w:rsidRDefault="00971A2C" w:rsidP="000475F1">
      <w:pPr>
        <w:rPr>
          <w:rFonts w:ascii="Times New Roman" w:hAnsi="Times New Roman" w:cs="Times New Roman"/>
          <w:sz w:val="28"/>
          <w:szCs w:val="28"/>
        </w:rPr>
      </w:pPr>
    </w:p>
    <w:p w:rsidR="00971A2C" w:rsidRDefault="00971A2C" w:rsidP="000475F1">
      <w:pPr>
        <w:rPr>
          <w:rFonts w:ascii="Times New Roman" w:hAnsi="Times New Roman" w:cs="Times New Roman"/>
          <w:sz w:val="28"/>
          <w:szCs w:val="28"/>
        </w:rPr>
      </w:pPr>
    </w:p>
    <w:p w:rsidR="00971A2C" w:rsidRPr="00971A2C" w:rsidRDefault="00971A2C" w:rsidP="00971A2C">
      <w:pPr>
        <w:pStyle w:val="20"/>
        <w:shd w:val="clear" w:color="auto" w:fill="auto"/>
        <w:tabs>
          <w:tab w:val="left" w:pos="1084"/>
        </w:tabs>
        <w:spacing w:before="0" w:after="0" w:line="240" w:lineRule="auto"/>
        <w:jc w:val="right"/>
        <w:rPr>
          <w:rFonts w:ascii="Times New Roman" w:hAnsi="Times New Roman" w:cs="Times New Roman"/>
          <w:b/>
          <w:sz w:val="28"/>
          <w:szCs w:val="28"/>
        </w:rPr>
      </w:pPr>
      <w:r w:rsidRPr="00971A2C">
        <w:rPr>
          <w:rFonts w:ascii="Times New Roman" w:hAnsi="Times New Roman" w:cs="Times New Roman"/>
          <w:b/>
          <w:sz w:val="28"/>
          <w:szCs w:val="28"/>
        </w:rPr>
        <w:lastRenderedPageBreak/>
        <w:t>Приложение № 8 к постановлению</w:t>
      </w:r>
    </w:p>
    <w:p w:rsidR="00971A2C" w:rsidRPr="00971A2C" w:rsidRDefault="00021EB8" w:rsidP="00971A2C">
      <w:pPr>
        <w:pStyle w:val="20"/>
        <w:shd w:val="clear" w:color="auto" w:fill="auto"/>
        <w:tabs>
          <w:tab w:val="left" w:pos="1084"/>
        </w:tabs>
        <w:spacing w:before="0" w:after="0" w:line="240" w:lineRule="auto"/>
        <w:jc w:val="right"/>
        <w:rPr>
          <w:rFonts w:ascii="Times New Roman" w:hAnsi="Times New Roman" w:cs="Times New Roman"/>
          <w:b/>
          <w:sz w:val="28"/>
          <w:szCs w:val="28"/>
        </w:rPr>
      </w:pPr>
      <w:r>
        <w:rPr>
          <w:rFonts w:ascii="Times New Roman" w:hAnsi="Times New Roman" w:cs="Times New Roman"/>
          <w:b/>
          <w:sz w:val="28"/>
          <w:szCs w:val="28"/>
        </w:rPr>
        <w:t>администрации Ждано</w:t>
      </w:r>
      <w:r w:rsidR="00971A2C" w:rsidRPr="00971A2C">
        <w:rPr>
          <w:rFonts w:ascii="Times New Roman" w:hAnsi="Times New Roman" w:cs="Times New Roman"/>
          <w:b/>
          <w:sz w:val="28"/>
          <w:szCs w:val="28"/>
        </w:rPr>
        <w:t>вского МО</w:t>
      </w:r>
    </w:p>
    <w:p w:rsidR="00971A2C" w:rsidRDefault="00021EB8" w:rsidP="00971A2C">
      <w:pPr>
        <w:pStyle w:val="20"/>
        <w:shd w:val="clear" w:color="auto" w:fill="auto"/>
        <w:tabs>
          <w:tab w:val="left" w:pos="1084"/>
        </w:tabs>
        <w:spacing w:before="0" w:after="0" w:line="240" w:lineRule="auto"/>
        <w:jc w:val="right"/>
        <w:rPr>
          <w:rFonts w:ascii="Times New Roman" w:hAnsi="Times New Roman" w:cs="Times New Roman"/>
          <w:b/>
          <w:bCs/>
          <w:sz w:val="28"/>
          <w:szCs w:val="28"/>
        </w:rPr>
      </w:pPr>
      <w:r>
        <w:rPr>
          <w:rFonts w:ascii="Times New Roman" w:hAnsi="Times New Roman" w:cs="Times New Roman"/>
          <w:b/>
          <w:bCs/>
          <w:sz w:val="28"/>
          <w:szCs w:val="28"/>
        </w:rPr>
        <w:t>от 05.02.2019 года  № 6</w:t>
      </w:r>
    </w:p>
    <w:p w:rsidR="00971A2C" w:rsidRPr="00971A2C" w:rsidRDefault="00971A2C" w:rsidP="00971A2C">
      <w:pPr>
        <w:pStyle w:val="20"/>
        <w:shd w:val="clear" w:color="auto" w:fill="auto"/>
        <w:tabs>
          <w:tab w:val="left" w:pos="1084"/>
        </w:tabs>
        <w:spacing w:before="0" w:after="0" w:line="240" w:lineRule="auto"/>
        <w:jc w:val="right"/>
        <w:rPr>
          <w:rFonts w:ascii="Times New Roman" w:hAnsi="Times New Roman" w:cs="Times New Roman"/>
          <w:b/>
          <w:bCs/>
          <w:sz w:val="28"/>
          <w:szCs w:val="28"/>
        </w:rPr>
      </w:pPr>
    </w:p>
    <w:p w:rsidR="00971A2C" w:rsidRPr="00971A2C" w:rsidRDefault="00971A2C" w:rsidP="00971A2C">
      <w:pPr>
        <w:pStyle w:val="20"/>
        <w:shd w:val="clear" w:color="auto" w:fill="auto"/>
        <w:spacing w:before="0" w:after="0" w:line="240" w:lineRule="auto"/>
        <w:rPr>
          <w:rFonts w:ascii="Times New Roman" w:hAnsi="Times New Roman" w:cs="Times New Roman"/>
          <w:b/>
          <w:sz w:val="28"/>
          <w:szCs w:val="28"/>
        </w:rPr>
      </w:pPr>
      <w:r w:rsidRPr="00971A2C">
        <w:rPr>
          <w:rStyle w:val="2"/>
          <w:rFonts w:ascii="Times New Roman" w:hAnsi="Times New Roman" w:cs="Times New Roman"/>
          <w:b/>
          <w:color w:val="000000"/>
          <w:sz w:val="28"/>
          <w:szCs w:val="28"/>
        </w:rPr>
        <w:t>Должностная инструкция</w:t>
      </w:r>
    </w:p>
    <w:p w:rsidR="00971A2C" w:rsidRPr="00971A2C" w:rsidRDefault="00971A2C" w:rsidP="00971A2C">
      <w:pPr>
        <w:pStyle w:val="20"/>
        <w:shd w:val="clear" w:color="auto" w:fill="auto"/>
        <w:spacing w:before="0" w:after="0" w:line="240" w:lineRule="auto"/>
        <w:rPr>
          <w:rStyle w:val="2"/>
          <w:rFonts w:ascii="Times New Roman" w:hAnsi="Times New Roman" w:cs="Times New Roman"/>
          <w:b/>
          <w:color w:val="000000"/>
          <w:sz w:val="28"/>
          <w:szCs w:val="28"/>
        </w:rPr>
      </w:pPr>
      <w:r w:rsidRPr="00971A2C">
        <w:rPr>
          <w:rStyle w:val="2"/>
          <w:rFonts w:ascii="Times New Roman" w:hAnsi="Times New Roman" w:cs="Times New Roman"/>
          <w:b/>
          <w:color w:val="000000"/>
          <w:sz w:val="28"/>
          <w:szCs w:val="28"/>
        </w:rPr>
        <w:t xml:space="preserve">ответственного за организацию обработки персональных данных в администрации </w:t>
      </w:r>
      <w:r w:rsidR="00021EB8">
        <w:rPr>
          <w:rFonts w:ascii="Times New Roman" w:hAnsi="Times New Roman" w:cs="Times New Roman"/>
          <w:b/>
          <w:sz w:val="28"/>
          <w:szCs w:val="28"/>
        </w:rPr>
        <w:t>Ждано</w:t>
      </w:r>
      <w:r w:rsidRPr="00971A2C">
        <w:rPr>
          <w:rFonts w:ascii="Times New Roman" w:hAnsi="Times New Roman" w:cs="Times New Roman"/>
          <w:b/>
          <w:sz w:val="28"/>
          <w:szCs w:val="28"/>
        </w:rPr>
        <w:t>вского муниципального образования</w:t>
      </w:r>
      <w:r w:rsidRPr="00971A2C">
        <w:rPr>
          <w:rStyle w:val="2"/>
          <w:rFonts w:ascii="Times New Roman" w:hAnsi="Times New Roman" w:cs="Times New Roman"/>
          <w:b/>
          <w:color w:val="000000"/>
          <w:sz w:val="28"/>
          <w:szCs w:val="28"/>
        </w:rPr>
        <w:t xml:space="preserve"> </w:t>
      </w:r>
    </w:p>
    <w:p w:rsidR="00971A2C" w:rsidRPr="00971A2C" w:rsidRDefault="00971A2C" w:rsidP="00971A2C">
      <w:pPr>
        <w:pStyle w:val="20"/>
        <w:shd w:val="clear" w:color="auto" w:fill="auto"/>
        <w:spacing w:before="0" w:after="0" w:line="240" w:lineRule="auto"/>
        <w:rPr>
          <w:rStyle w:val="2"/>
          <w:rFonts w:ascii="Times New Roman" w:hAnsi="Times New Roman" w:cs="Times New Roman"/>
          <w:b/>
          <w:color w:val="000000"/>
          <w:sz w:val="28"/>
          <w:szCs w:val="28"/>
        </w:rPr>
      </w:pPr>
      <w:r w:rsidRPr="00971A2C">
        <w:rPr>
          <w:rStyle w:val="2"/>
          <w:rFonts w:ascii="Times New Roman" w:hAnsi="Times New Roman" w:cs="Times New Roman"/>
          <w:b/>
          <w:color w:val="000000"/>
          <w:sz w:val="28"/>
          <w:szCs w:val="28"/>
        </w:rPr>
        <w:t>Краснокутского муниципального района</w:t>
      </w:r>
    </w:p>
    <w:p w:rsidR="00971A2C" w:rsidRPr="00971A2C" w:rsidRDefault="00971A2C" w:rsidP="00971A2C">
      <w:pPr>
        <w:pStyle w:val="20"/>
        <w:shd w:val="clear" w:color="auto" w:fill="auto"/>
        <w:spacing w:before="0" w:after="0" w:line="240" w:lineRule="auto"/>
        <w:rPr>
          <w:rStyle w:val="2"/>
          <w:rFonts w:ascii="Times New Roman" w:hAnsi="Times New Roman" w:cs="Times New Roman"/>
          <w:b/>
          <w:color w:val="000000"/>
          <w:sz w:val="28"/>
          <w:szCs w:val="28"/>
        </w:rPr>
      </w:pPr>
      <w:r w:rsidRPr="00971A2C">
        <w:rPr>
          <w:rStyle w:val="2"/>
          <w:rFonts w:ascii="Times New Roman" w:hAnsi="Times New Roman" w:cs="Times New Roman"/>
          <w:b/>
          <w:color w:val="000000"/>
          <w:sz w:val="28"/>
          <w:szCs w:val="28"/>
        </w:rPr>
        <w:t xml:space="preserve"> Саратовской области  </w:t>
      </w:r>
    </w:p>
    <w:p w:rsidR="00971A2C" w:rsidRPr="00971A2C" w:rsidRDefault="00971A2C" w:rsidP="00971A2C">
      <w:pPr>
        <w:pStyle w:val="20"/>
        <w:shd w:val="clear" w:color="auto" w:fill="auto"/>
        <w:spacing w:before="0" w:after="0" w:line="240" w:lineRule="auto"/>
        <w:jc w:val="left"/>
        <w:rPr>
          <w:rFonts w:ascii="Times New Roman" w:hAnsi="Times New Roman" w:cs="Times New Roman"/>
          <w:sz w:val="28"/>
          <w:szCs w:val="28"/>
        </w:rPr>
      </w:pPr>
    </w:p>
    <w:p w:rsidR="00971A2C" w:rsidRPr="00971A2C" w:rsidRDefault="00971A2C" w:rsidP="00971A2C">
      <w:pPr>
        <w:pStyle w:val="20"/>
        <w:numPr>
          <w:ilvl w:val="0"/>
          <w:numId w:val="32"/>
        </w:numPr>
        <w:shd w:val="clear" w:color="auto" w:fill="auto"/>
        <w:tabs>
          <w:tab w:val="left" w:pos="1080"/>
        </w:tabs>
        <w:spacing w:before="0" w:after="0" w:line="240" w:lineRule="auto"/>
        <w:ind w:firstLine="760"/>
        <w:jc w:val="both"/>
        <w:rPr>
          <w:rFonts w:ascii="Times New Roman" w:hAnsi="Times New Roman" w:cs="Times New Roman"/>
          <w:sz w:val="28"/>
          <w:szCs w:val="28"/>
        </w:rPr>
      </w:pPr>
      <w:proofErr w:type="gramStart"/>
      <w:r w:rsidRPr="00971A2C">
        <w:rPr>
          <w:rStyle w:val="2"/>
          <w:rFonts w:ascii="Times New Roman" w:hAnsi="Times New Roman" w:cs="Times New Roman"/>
          <w:color w:val="000000"/>
          <w:sz w:val="28"/>
          <w:szCs w:val="28"/>
        </w:rPr>
        <w:t>Должностная инструкция ответственного за организацию обработки персональных данных в администрации   (далее - Инструкция) определяет ответственность, обязанности и права лица, назначенного ответственным за организацию обработки персональных данных в Администрации и действующего в соответствии с Федеральным законом «О персональных данных», Федеральным законом «О порядке рассмотрения обращений граждан Российской Федерации», постановлением Правительства Российской Федерации от 21 марта 2012 года № 211 «Об утверждении перечня мер</w:t>
      </w:r>
      <w:proofErr w:type="gramEnd"/>
      <w:r w:rsidRPr="00971A2C">
        <w:rPr>
          <w:rStyle w:val="2"/>
          <w:rFonts w:ascii="Times New Roman" w:hAnsi="Times New Roman" w:cs="Times New Roman"/>
          <w:color w:val="000000"/>
          <w:sz w:val="28"/>
          <w:szCs w:val="28"/>
        </w:rPr>
        <w:t xml:space="preserve">, </w:t>
      </w:r>
      <w:proofErr w:type="gramStart"/>
      <w:r w:rsidRPr="00971A2C">
        <w:rPr>
          <w:rStyle w:val="2"/>
          <w:rFonts w:ascii="Times New Roman" w:hAnsi="Times New Roman" w:cs="Times New Roman"/>
          <w:color w:val="000000"/>
          <w:sz w:val="28"/>
          <w:szCs w:val="28"/>
        </w:rPr>
        <w:t>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 другими нормативными правовыми актами.</w:t>
      </w:r>
      <w:proofErr w:type="gramEnd"/>
    </w:p>
    <w:p w:rsidR="00971A2C" w:rsidRPr="00971A2C" w:rsidRDefault="00971A2C" w:rsidP="00971A2C">
      <w:pPr>
        <w:pStyle w:val="20"/>
        <w:numPr>
          <w:ilvl w:val="0"/>
          <w:numId w:val="32"/>
        </w:numPr>
        <w:shd w:val="clear" w:color="auto" w:fill="auto"/>
        <w:tabs>
          <w:tab w:val="left" w:pos="1080"/>
        </w:tabs>
        <w:spacing w:before="0" w:after="0" w:line="240" w:lineRule="auto"/>
        <w:ind w:firstLine="760"/>
        <w:jc w:val="both"/>
        <w:rPr>
          <w:rFonts w:ascii="Times New Roman" w:hAnsi="Times New Roman" w:cs="Times New Roman"/>
          <w:sz w:val="28"/>
          <w:szCs w:val="28"/>
        </w:rPr>
      </w:pPr>
      <w:proofErr w:type="gramStart"/>
      <w:r w:rsidRPr="00971A2C">
        <w:rPr>
          <w:rStyle w:val="2"/>
          <w:rFonts w:ascii="Times New Roman" w:hAnsi="Times New Roman" w:cs="Times New Roman"/>
          <w:color w:val="000000"/>
          <w:sz w:val="28"/>
          <w:szCs w:val="28"/>
        </w:rPr>
        <w:t>Ответственный</w:t>
      </w:r>
      <w:proofErr w:type="gramEnd"/>
      <w:r w:rsidRPr="00971A2C">
        <w:rPr>
          <w:rStyle w:val="2"/>
          <w:rFonts w:ascii="Times New Roman" w:hAnsi="Times New Roman" w:cs="Times New Roman"/>
          <w:color w:val="000000"/>
          <w:sz w:val="28"/>
          <w:szCs w:val="28"/>
        </w:rPr>
        <w:t xml:space="preserve"> за организацию обработки персональных данных в администрации назначается главой </w:t>
      </w:r>
      <w:r w:rsidR="00021EB8">
        <w:rPr>
          <w:rFonts w:ascii="Times New Roman" w:hAnsi="Times New Roman" w:cs="Times New Roman"/>
          <w:sz w:val="28"/>
          <w:szCs w:val="28"/>
        </w:rPr>
        <w:t>Ждано</w:t>
      </w:r>
      <w:r w:rsidRPr="00971A2C">
        <w:rPr>
          <w:rFonts w:ascii="Times New Roman" w:hAnsi="Times New Roman" w:cs="Times New Roman"/>
          <w:sz w:val="28"/>
          <w:szCs w:val="28"/>
        </w:rPr>
        <w:t>вского муниципального образования</w:t>
      </w:r>
      <w:r w:rsidRPr="00971A2C">
        <w:rPr>
          <w:rStyle w:val="2"/>
          <w:rFonts w:ascii="Times New Roman" w:hAnsi="Times New Roman" w:cs="Times New Roman"/>
          <w:color w:val="000000"/>
          <w:sz w:val="28"/>
          <w:szCs w:val="28"/>
        </w:rPr>
        <w:t xml:space="preserve"> Краснокутского муниципального района из числа муниципальных служащих Администрации, относящихся к высшей и (или) главной группе должностей муниципальной службы.</w:t>
      </w:r>
    </w:p>
    <w:p w:rsidR="00971A2C" w:rsidRPr="00971A2C" w:rsidRDefault="00971A2C" w:rsidP="00971A2C">
      <w:pPr>
        <w:pStyle w:val="20"/>
        <w:numPr>
          <w:ilvl w:val="0"/>
          <w:numId w:val="32"/>
        </w:numPr>
        <w:shd w:val="clear" w:color="auto" w:fill="auto"/>
        <w:tabs>
          <w:tab w:val="left" w:pos="1080"/>
        </w:tabs>
        <w:spacing w:before="0" w:after="0" w:line="240" w:lineRule="auto"/>
        <w:ind w:firstLine="760"/>
        <w:jc w:val="both"/>
        <w:rPr>
          <w:rFonts w:ascii="Times New Roman" w:hAnsi="Times New Roman" w:cs="Times New Roman"/>
          <w:sz w:val="28"/>
          <w:szCs w:val="28"/>
        </w:rPr>
      </w:pPr>
      <w:proofErr w:type="gramStart"/>
      <w:r w:rsidRPr="00971A2C">
        <w:rPr>
          <w:rStyle w:val="2"/>
          <w:rFonts w:ascii="Times New Roman" w:hAnsi="Times New Roman" w:cs="Times New Roman"/>
          <w:color w:val="000000"/>
          <w:sz w:val="28"/>
          <w:szCs w:val="28"/>
        </w:rPr>
        <w:t>Ответственный за организацию обработки персональных данных отвечает за осуществление внутреннего контроля за соблюдением законодательства Российской Федерации о персональных данных, в том числе требований к защите персональных данных, доведению до сведений служащих соответствующих структурных подразделений положений законодательства Российской Федерации и Саратовской области о персональных данных, правовых актов Администрации по вопросам обработки персональных данных, требований к защите персональных данных, организации приема и</w:t>
      </w:r>
      <w:proofErr w:type="gramEnd"/>
      <w:r w:rsidRPr="00971A2C">
        <w:rPr>
          <w:rStyle w:val="2"/>
          <w:rFonts w:ascii="Times New Roman" w:hAnsi="Times New Roman" w:cs="Times New Roman"/>
          <w:color w:val="000000"/>
          <w:sz w:val="28"/>
          <w:szCs w:val="28"/>
        </w:rPr>
        <w:t xml:space="preserve"> обработки обращений и осуществлению </w:t>
      </w:r>
      <w:proofErr w:type="gramStart"/>
      <w:r w:rsidRPr="00971A2C">
        <w:rPr>
          <w:rStyle w:val="2"/>
          <w:rFonts w:ascii="Times New Roman" w:hAnsi="Times New Roman" w:cs="Times New Roman"/>
          <w:color w:val="000000"/>
          <w:sz w:val="28"/>
          <w:szCs w:val="28"/>
        </w:rPr>
        <w:t>контроля за</w:t>
      </w:r>
      <w:proofErr w:type="gramEnd"/>
      <w:r w:rsidRPr="00971A2C">
        <w:rPr>
          <w:rStyle w:val="2"/>
          <w:rFonts w:ascii="Times New Roman" w:hAnsi="Times New Roman" w:cs="Times New Roman"/>
          <w:color w:val="000000"/>
          <w:sz w:val="28"/>
          <w:szCs w:val="28"/>
        </w:rPr>
        <w:t xml:space="preserve"> приемом и обработкой таких обращений.</w:t>
      </w:r>
    </w:p>
    <w:p w:rsidR="00971A2C" w:rsidRPr="00971A2C" w:rsidRDefault="00971A2C" w:rsidP="00971A2C">
      <w:pPr>
        <w:pStyle w:val="20"/>
        <w:numPr>
          <w:ilvl w:val="0"/>
          <w:numId w:val="32"/>
        </w:numPr>
        <w:shd w:val="clear" w:color="auto" w:fill="auto"/>
        <w:tabs>
          <w:tab w:val="left" w:pos="1082"/>
        </w:tabs>
        <w:spacing w:before="0" w:after="0" w:line="240" w:lineRule="auto"/>
        <w:ind w:firstLine="760"/>
        <w:jc w:val="both"/>
        <w:rPr>
          <w:rFonts w:ascii="Times New Roman" w:hAnsi="Times New Roman" w:cs="Times New Roman"/>
          <w:sz w:val="28"/>
          <w:szCs w:val="28"/>
        </w:rPr>
      </w:pPr>
      <w:proofErr w:type="gramStart"/>
      <w:r w:rsidRPr="00971A2C">
        <w:rPr>
          <w:rStyle w:val="2"/>
          <w:rFonts w:ascii="Times New Roman" w:hAnsi="Times New Roman" w:cs="Times New Roman"/>
          <w:color w:val="000000"/>
          <w:sz w:val="28"/>
          <w:szCs w:val="28"/>
        </w:rPr>
        <w:t>Ответственный</w:t>
      </w:r>
      <w:proofErr w:type="gramEnd"/>
      <w:r w:rsidRPr="00971A2C">
        <w:rPr>
          <w:rStyle w:val="2"/>
          <w:rFonts w:ascii="Times New Roman" w:hAnsi="Times New Roman" w:cs="Times New Roman"/>
          <w:color w:val="000000"/>
          <w:sz w:val="28"/>
          <w:szCs w:val="28"/>
        </w:rPr>
        <w:t xml:space="preserve"> за организацию обработки персональных данных обязан:</w:t>
      </w:r>
    </w:p>
    <w:p w:rsidR="00971A2C" w:rsidRPr="00971A2C" w:rsidRDefault="00971A2C" w:rsidP="00021EB8">
      <w:pPr>
        <w:pStyle w:val="20"/>
        <w:shd w:val="clear" w:color="auto" w:fill="auto"/>
        <w:spacing w:before="0" w:after="0" w:line="240" w:lineRule="auto"/>
        <w:ind w:firstLine="760"/>
        <w:jc w:val="both"/>
        <w:rPr>
          <w:rFonts w:ascii="Times New Roman" w:hAnsi="Times New Roman" w:cs="Times New Roman"/>
          <w:sz w:val="28"/>
          <w:szCs w:val="28"/>
        </w:rPr>
      </w:pPr>
      <w:r w:rsidRPr="00971A2C">
        <w:rPr>
          <w:rStyle w:val="2"/>
          <w:rFonts w:ascii="Times New Roman" w:hAnsi="Times New Roman" w:cs="Times New Roman"/>
          <w:color w:val="000000"/>
          <w:sz w:val="28"/>
          <w:szCs w:val="28"/>
        </w:rPr>
        <w:t>организовывать принятие правовых, организационных и технических мер</w:t>
      </w:r>
      <w:r w:rsidR="00021EB8">
        <w:rPr>
          <w:rFonts w:ascii="Times New Roman" w:hAnsi="Times New Roman" w:cs="Times New Roman"/>
          <w:sz w:val="28"/>
          <w:szCs w:val="28"/>
        </w:rPr>
        <w:t xml:space="preserve"> </w:t>
      </w:r>
      <w:r w:rsidRPr="00971A2C">
        <w:rPr>
          <w:rStyle w:val="2"/>
          <w:rFonts w:ascii="Times New Roman" w:hAnsi="Times New Roman" w:cs="Times New Roman"/>
          <w:color w:val="000000"/>
          <w:sz w:val="28"/>
          <w:szCs w:val="28"/>
        </w:rPr>
        <w:t>для обеспечения защиты персональных данных, обрабатываемых в Администрации, от неправомерного или случайного доступа к ним, их уничтожения, изменения, блокирования, копирования, предоставления, распространения, а также от иных неправомерных действий;</w:t>
      </w:r>
    </w:p>
    <w:p w:rsidR="00971A2C" w:rsidRPr="00971A2C" w:rsidRDefault="00971A2C" w:rsidP="00971A2C">
      <w:pPr>
        <w:pStyle w:val="20"/>
        <w:shd w:val="clear" w:color="auto" w:fill="auto"/>
        <w:spacing w:before="0" w:after="0" w:line="240" w:lineRule="auto"/>
        <w:ind w:firstLine="760"/>
        <w:jc w:val="both"/>
        <w:rPr>
          <w:rFonts w:ascii="Times New Roman" w:hAnsi="Times New Roman" w:cs="Times New Roman"/>
          <w:sz w:val="28"/>
          <w:szCs w:val="28"/>
        </w:rPr>
      </w:pPr>
      <w:r w:rsidRPr="00971A2C">
        <w:rPr>
          <w:rStyle w:val="2"/>
          <w:rFonts w:ascii="Times New Roman" w:hAnsi="Times New Roman" w:cs="Times New Roman"/>
          <w:color w:val="000000"/>
          <w:sz w:val="28"/>
          <w:szCs w:val="28"/>
        </w:rPr>
        <w:t xml:space="preserve">осуществлять внутренний </w:t>
      </w:r>
      <w:proofErr w:type="gramStart"/>
      <w:r w:rsidRPr="00971A2C">
        <w:rPr>
          <w:rStyle w:val="2"/>
          <w:rFonts w:ascii="Times New Roman" w:hAnsi="Times New Roman" w:cs="Times New Roman"/>
          <w:color w:val="000000"/>
          <w:sz w:val="28"/>
          <w:szCs w:val="28"/>
        </w:rPr>
        <w:t>контроль за</w:t>
      </w:r>
      <w:proofErr w:type="gramEnd"/>
      <w:r w:rsidRPr="00971A2C">
        <w:rPr>
          <w:rStyle w:val="2"/>
          <w:rFonts w:ascii="Times New Roman" w:hAnsi="Times New Roman" w:cs="Times New Roman"/>
          <w:color w:val="000000"/>
          <w:sz w:val="28"/>
          <w:szCs w:val="28"/>
        </w:rPr>
        <w:t xml:space="preserve"> соблюдением муниципальными служащими, уполномоченными на обработку персональных данных, </w:t>
      </w:r>
      <w:r w:rsidRPr="00971A2C">
        <w:rPr>
          <w:rStyle w:val="2"/>
          <w:rFonts w:ascii="Times New Roman" w:hAnsi="Times New Roman" w:cs="Times New Roman"/>
          <w:color w:val="000000"/>
          <w:sz w:val="28"/>
          <w:szCs w:val="28"/>
        </w:rPr>
        <w:lastRenderedPageBreak/>
        <w:t>требований законодательства Российской Федерации в области персональных данных, в том числе требований к защите персональных данных;</w:t>
      </w:r>
    </w:p>
    <w:p w:rsidR="00971A2C" w:rsidRPr="00971A2C" w:rsidRDefault="00971A2C" w:rsidP="00971A2C">
      <w:pPr>
        <w:pStyle w:val="20"/>
        <w:shd w:val="clear" w:color="auto" w:fill="auto"/>
        <w:spacing w:before="0" w:after="0" w:line="240" w:lineRule="auto"/>
        <w:ind w:firstLine="760"/>
        <w:jc w:val="both"/>
        <w:rPr>
          <w:rFonts w:ascii="Times New Roman" w:hAnsi="Times New Roman" w:cs="Times New Roman"/>
          <w:sz w:val="28"/>
          <w:szCs w:val="28"/>
        </w:rPr>
      </w:pPr>
      <w:r w:rsidRPr="00971A2C">
        <w:rPr>
          <w:rStyle w:val="2"/>
          <w:rFonts w:ascii="Times New Roman" w:hAnsi="Times New Roman" w:cs="Times New Roman"/>
          <w:color w:val="000000"/>
          <w:sz w:val="28"/>
          <w:szCs w:val="28"/>
        </w:rPr>
        <w:t>доводить до сведения муниципальных служащих, уполномоченных на обработку персональных данных, положения законодательства Российской Федерации в области персональных данных, локальные акты по вопросам обработки персональных данных, требования к защите персональных данных;</w:t>
      </w:r>
    </w:p>
    <w:p w:rsidR="00971A2C" w:rsidRPr="00971A2C" w:rsidRDefault="00971A2C" w:rsidP="00971A2C">
      <w:pPr>
        <w:pStyle w:val="20"/>
        <w:shd w:val="clear" w:color="auto" w:fill="auto"/>
        <w:spacing w:before="0" w:after="0" w:line="240" w:lineRule="auto"/>
        <w:ind w:firstLine="760"/>
        <w:jc w:val="both"/>
        <w:rPr>
          <w:rFonts w:ascii="Times New Roman" w:hAnsi="Times New Roman" w:cs="Times New Roman"/>
          <w:sz w:val="28"/>
          <w:szCs w:val="28"/>
        </w:rPr>
      </w:pPr>
      <w:r w:rsidRPr="00971A2C">
        <w:rPr>
          <w:rStyle w:val="2"/>
          <w:rFonts w:ascii="Times New Roman" w:hAnsi="Times New Roman" w:cs="Times New Roman"/>
          <w:color w:val="000000"/>
          <w:sz w:val="28"/>
          <w:szCs w:val="28"/>
        </w:rPr>
        <w:t xml:space="preserve">организовывать прием и обработку обращений и запросов субъектов </w:t>
      </w:r>
      <w:proofErr w:type="gramStart"/>
      <w:r w:rsidRPr="00971A2C">
        <w:rPr>
          <w:rStyle w:val="2"/>
          <w:rFonts w:ascii="Times New Roman" w:hAnsi="Times New Roman" w:cs="Times New Roman"/>
          <w:color w:val="000000"/>
          <w:sz w:val="28"/>
          <w:szCs w:val="28"/>
        </w:rPr>
        <w:t>персональных</w:t>
      </w:r>
      <w:proofErr w:type="gramEnd"/>
      <w:r w:rsidRPr="00971A2C">
        <w:rPr>
          <w:rStyle w:val="2"/>
          <w:rFonts w:ascii="Times New Roman" w:hAnsi="Times New Roman" w:cs="Times New Roman"/>
          <w:color w:val="000000"/>
          <w:sz w:val="28"/>
          <w:szCs w:val="28"/>
        </w:rPr>
        <w:t xml:space="preserve"> данных или их представителей, а также осуществлять контроль за приемом и обработкой таких обращений и запросов в Администрации;</w:t>
      </w:r>
    </w:p>
    <w:p w:rsidR="00971A2C" w:rsidRPr="00971A2C" w:rsidRDefault="00971A2C" w:rsidP="00971A2C">
      <w:pPr>
        <w:pStyle w:val="20"/>
        <w:shd w:val="clear" w:color="auto" w:fill="auto"/>
        <w:spacing w:before="0" w:after="0" w:line="240" w:lineRule="auto"/>
        <w:ind w:firstLine="760"/>
        <w:jc w:val="both"/>
        <w:rPr>
          <w:rFonts w:ascii="Times New Roman" w:hAnsi="Times New Roman" w:cs="Times New Roman"/>
          <w:sz w:val="28"/>
          <w:szCs w:val="28"/>
        </w:rPr>
      </w:pPr>
      <w:r w:rsidRPr="00971A2C">
        <w:rPr>
          <w:rStyle w:val="2"/>
          <w:rFonts w:ascii="Times New Roman" w:hAnsi="Times New Roman" w:cs="Times New Roman"/>
          <w:color w:val="000000"/>
          <w:sz w:val="28"/>
          <w:szCs w:val="28"/>
        </w:rPr>
        <w:t>в случае нарушения в Администрации требований к защите персональных данных принимать необходимые меры по восстановлению нарушенных прав субъектов персональных данных.</w:t>
      </w:r>
    </w:p>
    <w:p w:rsidR="00971A2C" w:rsidRPr="00971A2C" w:rsidRDefault="00971A2C" w:rsidP="00971A2C">
      <w:pPr>
        <w:pStyle w:val="20"/>
        <w:shd w:val="clear" w:color="auto" w:fill="auto"/>
        <w:spacing w:before="0" w:after="0" w:line="240" w:lineRule="auto"/>
        <w:ind w:firstLine="760"/>
        <w:jc w:val="both"/>
        <w:rPr>
          <w:rFonts w:ascii="Times New Roman" w:hAnsi="Times New Roman" w:cs="Times New Roman"/>
          <w:sz w:val="28"/>
          <w:szCs w:val="28"/>
        </w:rPr>
      </w:pPr>
      <w:r w:rsidRPr="00971A2C">
        <w:rPr>
          <w:rStyle w:val="2"/>
          <w:rFonts w:ascii="Times New Roman" w:hAnsi="Times New Roman" w:cs="Times New Roman"/>
          <w:color w:val="000000"/>
          <w:sz w:val="28"/>
          <w:szCs w:val="28"/>
        </w:rPr>
        <w:t>анализировать эффективность применения мер по обеспечению безопасности персональных данных;</w:t>
      </w:r>
    </w:p>
    <w:p w:rsidR="00971A2C" w:rsidRPr="00971A2C" w:rsidRDefault="00971A2C" w:rsidP="00971A2C">
      <w:pPr>
        <w:pStyle w:val="20"/>
        <w:shd w:val="clear" w:color="auto" w:fill="auto"/>
        <w:spacing w:before="0" w:after="0" w:line="240" w:lineRule="auto"/>
        <w:ind w:firstLine="760"/>
        <w:jc w:val="both"/>
        <w:rPr>
          <w:rFonts w:ascii="Times New Roman" w:hAnsi="Times New Roman" w:cs="Times New Roman"/>
          <w:sz w:val="28"/>
          <w:szCs w:val="28"/>
        </w:rPr>
      </w:pPr>
      <w:r w:rsidRPr="00971A2C">
        <w:rPr>
          <w:rStyle w:val="2"/>
          <w:rFonts w:ascii="Times New Roman" w:hAnsi="Times New Roman" w:cs="Times New Roman"/>
          <w:color w:val="000000"/>
          <w:sz w:val="28"/>
          <w:szCs w:val="28"/>
        </w:rPr>
        <w:t>контролировать состояние учета машинных носителей персональных данных;</w:t>
      </w:r>
    </w:p>
    <w:p w:rsidR="00971A2C" w:rsidRPr="00971A2C" w:rsidRDefault="00971A2C" w:rsidP="00971A2C">
      <w:pPr>
        <w:pStyle w:val="20"/>
        <w:shd w:val="clear" w:color="auto" w:fill="auto"/>
        <w:spacing w:before="0" w:after="0" w:line="240" w:lineRule="auto"/>
        <w:ind w:firstLine="760"/>
        <w:jc w:val="left"/>
        <w:rPr>
          <w:rStyle w:val="2"/>
          <w:rFonts w:ascii="Times New Roman" w:hAnsi="Times New Roman" w:cs="Times New Roman"/>
          <w:color w:val="000000"/>
          <w:sz w:val="28"/>
          <w:szCs w:val="28"/>
        </w:rPr>
      </w:pPr>
      <w:r w:rsidRPr="00971A2C">
        <w:rPr>
          <w:rStyle w:val="2"/>
          <w:rFonts w:ascii="Times New Roman" w:hAnsi="Times New Roman" w:cs="Times New Roman"/>
          <w:color w:val="000000"/>
          <w:sz w:val="28"/>
          <w:szCs w:val="28"/>
        </w:rPr>
        <w:t>проверять соблюдение правил доступа к персональным данным;</w:t>
      </w:r>
    </w:p>
    <w:p w:rsidR="00971A2C" w:rsidRPr="00971A2C" w:rsidRDefault="00971A2C" w:rsidP="00971A2C">
      <w:pPr>
        <w:pStyle w:val="20"/>
        <w:shd w:val="clear" w:color="auto" w:fill="auto"/>
        <w:spacing w:before="0" w:after="0" w:line="240" w:lineRule="auto"/>
        <w:ind w:firstLine="760"/>
        <w:jc w:val="both"/>
        <w:rPr>
          <w:rFonts w:ascii="Times New Roman" w:hAnsi="Times New Roman" w:cs="Times New Roman"/>
          <w:sz w:val="28"/>
          <w:szCs w:val="28"/>
        </w:rPr>
      </w:pPr>
      <w:r w:rsidRPr="00971A2C">
        <w:rPr>
          <w:rStyle w:val="2"/>
          <w:rFonts w:ascii="Times New Roman" w:hAnsi="Times New Roman" w:cs="Times New Roman"/>
          <w:color w:val="000000"/>
          <w:sz w:val="28"/>
          <w:szCs w:val="28"/>
        </w:rPr>
        <w:t>контролировать проведение мероприятий по восстановлению персональных данных, модифицированных или уничтоженных вследствие несанкционированного доступа к ним;</w:t>
      </w:r>
    </w:p>
    <w:p w:rsidR="00971A2C" w:rsidRPr="00971A2C" w:rsidRDefault="00971A2C" w:rsidP="00971A2C">
      <w:pPr>
        <w:pStyle w:val="20"/>
        <w:shd w:val="clear" w:color="auto" w:fill="auto"/>
        <w:spacing w:before="0" w:after="0" w:line="240" w:lineRule="auto"/>
        <w:ind w:firstLine="760"/>
        <w:jc w:val="both"/>
        <w:rPr>
          <w:rFonts w:ascii="Times New Roman" w:hAnsi="Times New Roman" w:cs="Times New Roman"/>
          <w:sz w:val="28"/>
          <w:szCs w:val="28"/>
        </w:rPr>
      </w:pPr>
      <w:r w:rsidRPr="00971A2C">
        <w:rPr>
          <w:rStyle w:val="2"/>
          <w:rFonts w:ascii="Times New Roman" w:hAnsi="Times New Roman" w:cs="Times New Roman"/>
          <w:color w:val="000000"/>
          <w:sz w:val="28"/>
          <w:szCs w:val="28"/>
        </w:rPr>
        <w:t>обеспечивать конфиденциальность персональных данных, ставших известными в ходе проведения мероприятий внутреннего контроля.</w:t>
      </w:r>
    </w:p>
    <w:p w:rsidR="00971A2C" w:rsidRPr="00971A2C" w:rsidRDefault="00971A2C" w:rsidP="00971A2C">
      <w:pPr>
        <w:pStyle w:val="20"/>
        <w:numPr>
          <w:ilvl w:val="0"/>
          <w:numId w:val="32"/>
        </w:numPr>
        <w:shd w:val="clear" w:color="auto" w:fill="auto"/>
        <w:tabs>
          <w:tab w:val="left" w:pos="1073"/>
        </w:tabs>
        <w:spacing w:before="0" w:after="0" w:line="240" w:lineRule="auto"/>
        <w:ind w:firstLine="760"/>
        <w:jc w:val="left"/>
        <w:rPr>
          <w:rFonts w:ascii="Times New Roman" w:hAnsi="Times New Roman" w:cs="Times New Roman"/>
          <w:sz w:val="28"/>
          <w:szCs w:val="28"/>
        </w:rPr>
      </w:pPr>
      <w:proofErr w:type="gramStart"/>
      <w:r w:rsidRPr="00971A2C">
        <w:rPr>
          <w:rStyle w:val="2"/>
          <w:rFonts w:ascii="Times New Roman" w:hAnsi="Times New Roman" w:cs="Times New Roman"/>
          <w:color w:val="000000"/>
          <w:sz w:val="28"/>
          <w:szCs w:val="28"/>
        </w:rPr>
        <w:t>Ответственный</w:t>
      </w:r>
      <w:proofErr w:type="gramEnd"/>
      <w:r w:rsidRPr="00971A2C">
        <w:rPr>
          <w:rStyle w:val="2"/>
          <w:rFonts w:ascii="Times New Roman" w:hAnsi="Times New Roman" w:cs="Times New Roman"/>
          <w:color w:val="000000"/>
          <w:sz w:val="28"/>
          <w:szCs w:val="28"/>
        </w:rPr>
        <w:t xml:space="preserve"> за организацию обработки персональных данных имеет право:</w:t>
      </w:r>
    </w:p>
    <w:p w:rsidR="00971A2C" w:rsidRPr="00971A2C" w:rsidRDefault="00971A2C" w:rsidP="00971A2C">
      <w:pPr>
        <w:pStyle w:val="20"/>
        <w:shd w:val="clear" w:color="auto" w:fill="auto"/>
        <w:spacing w:before="0" w:after="0" w:line="240" w:lineRule="auto"/>
        <w:ind w:firstLine="760"/>
        <w:jc w:val="both"/>
        <w:rPr>
          <w:rFonts w:ascii="Times New Roman" w:hAnsi="Times New Roman" w:cs="Times New Roman"/>
          <w:sz w:val="28"/>
          <w:szCs w:val="28"/>
        </w:rPr>
      </w:pPr>
      <w:r w:rsidRPr="00971A2C">
        <w:rPr>
          <w:rStyle w:val="2"/>
          <w:rFonts w:ascii="Times New Roman" w:hAnsi="Times New Roman" w:cs="Times New Roman"/>
          <w:color w:val="000000"/>
          <w:sz w:val="28"/>
          <w:szCs w:val="28"/>
        </w:rPr>
        <w:t>иметь доступ к информации, касающейся обработки персональных данных в Администрации и включающей:</w:t>
      </w:r>
    </w:p>
    <w:p w:rsidR="00971A2C" w:rsidRPr="00971A2C" w:rsidRDefault="00971A2C" w:rsidP="00971A2C">
      <w:pPr>
        <w:pStyle w:val="20"/>
        <w:shd w:val="clear" w:color="auto" w:fill="auto"/>
        <w:spacing w:before="0" w:after="0" w:line="240" w:lineRule="auto"/>
        <w:jc w:val="left"/>
        <w:rPr>
          <w:rStyle w:val="2"/>
          <w:rFonts w:ascii="Times New Roman" w:hAnsi="Times New Roman" w:cs="Times New Roman"/>
          <w:color w:val="000000"/>
          <w:sz w:val="28"/>
          <w:szCs w:val="28"/>
        </w:rPr>
      </w:pPr>
      <w:r w:rsidRPr="00971A2C">
        <w:rPr>
          <w:rStyle w:val="2"/>
          <w:rFonts w:ascii="Times New Roman" w:hAnsi="Times New Roman" w:cs="Times New Roman"/>
          <w:color w:val="000000"/>
          <w:sz w:val="28"/>
          <w:szCs w:val="28"/>
        </w:rPr>
        <w:t xml:space="preserve">- цели обработки персональных данных; </w:t>
      </w:r>
    </w:p>
    <w:p w:rsidR="00971A2C" w:rsidRPr="00971A2C" w:rsidRDefault="00971A2C" w:rsidP="00971A2C">
      <w:pPr>
        <w:pStyle w:val="20"/>
        <w:shd w:val="clear" w:color="auto" w:fill="auto"/>
        <w:spacing w:before="0" w:after="0" w:line="240" w:lineRule="auto"/>
        <w:jc w:val="left"/>
        <w:rPr>
          <w:rFonts w:ascii="Times New Roman" w:hAnsi="Times New Roman" w:cs="Times New Roman"/>
          <w:sz w:val="28"/>
          <w:szCs w:val="28"/>
        </w:rPr>
      </w:pPr>
      <w:r w:rsidRPr="00971A2C">
        <w:rPr>
          <w:rStyle w:val="2"/>
          <w:rFonts w:ascii="Times New Roman" w:hAnsi="Times New Roman" w:cs="Times New Roman"/>
          <w:color w:val="000000"/>
          <w:sz w:val="28"/>
          <w:szCs w:val="28"/>
        </w:rPr>
        <w:t>- категории обрабатываемых персональных данных;</w:t>
      </w:r>
    </w:p>
    <w:p w:rsidR="00971A2C" w:rsidRPr="00971A2C" w:rsidRDefault="00971A2C" w:rsidP="00971A2C">
      <w:pPr>
        <w:pStyle w:val="20"/>
        <w:shd w:val="clear" w:color="auto" w:fill="auto"/>
        <w:spacing w:before="0" w:after="0" w:line="240" w:lineRule="auto"/>
        <w:jc w:val="both"/>
        <w:rPr>
          <w:rFonts w:ascii="Times New Roman" w:hAnsi="Times New Roman" w:cs="Times New Roman"/>
          <w:sz w:val="28"/>
          <w:szCs w:val="28"/>
        </w:rPr>
      </w:pPr>
      <w:r w:rsidRPr="00971A2C">
        <w:rPr>
          <w:rStyle w:val="2"/>
          <w:rFonts w:ascii="Times New Roman" w:hAnsi="Times New Roman" w:cs="Times New Roman"/>
          <w:color w:val="000000"/>
          <w:sz w:val="28"/>
          <w:szCs w:val="28"/>
        </w:rPr>
        <w:t>- категории субъектов персональных данных, персональные данные которых обрабатываются;</w:t>
      </w:r>
    </w:p>
    <w:p w:rsidR="00971A2C" w:rsidRPr="00971A2C" w:rsidRDefault="00971A2C" w:rsidP="00971A2C">
      <w:pPr>
        <w:pStyle w:val="20"/>
        <w:shd w:val="clear" w:color="auto" w:fill="auto"/>
        <w:spacing w:before="0" w:after="0" w:line="240" w:lineRule="auto"/>
        <w:jc w:val="both"/>
        <w:rPr>
          <w:rStyle w:val="2"/>
          <w:rFonts w:ascii="Times New Roman" w:hAnsi="Times New Roman" w:cs="Times New Roman"/>
          <w:color w:val="000000"/>
          <w:sz w:val="28"/>
          <w:szCs w:val="28"/>
        </w:rPr>
      </w:pPr>
      <w:r w:rsidRPr="00971A2C">
        <w:rPr>
          <w:rStyle w:val="2"/>
          <w:rFonts w:ascii="Times New Roman" w:hAnsi="Times New Roman" w:cs="Times New Roman"/>
          <w:color w:val="000000"/>
          <w:sz w:val="28"/>
          <w:szCs w:val="28"/>
        </w:rPr>
        <w:t xml:space="preserve">- правовые основания обработки персональных данных; </w:t>
      </w:r>
    </w:p>
    <w:p w:rsidR="00971A2C" w:rsidRPr="00971A2C" w:rsidRDefault="00971A2C" w:rsidP="00971A2C">
      <w:pPr>
        <w:pStyle w:val="20"/>
        <w:shd w:val="clear" w:color="auto" w:fill="auto"/>
        <w:spacing w:before="0" w:after="0" w:line="240" w:lineRule="auto"/>
        <w:jc w:val="both"/>
        <w:rPr>
          <w:rFonts w:ascii="Times New Roman" w:hAnsi="Times New Roman" w:cs="Times New Roman"/>
          <w:sz w:val="28"/>
          <w:szCs w:val="28"/>
        </w:rPr>
      </w:pPr>
      <w:r w:rsidRPr="00971A2C">
        <w:rPr>
          <w:rStyle w:val="2"/>
          <w:rFonts w:ascii="Times New Roman" w:hAnsi="Times New Roman" w:cs="Times New Roman"/>
          <w:color w:val="000000"/>
          <w:sz w:val="28"/>
          <w:szCs w:val="28"/>
        </w:rPr>
        <w:t>- перечень действий с персональными данными, общее описание используемых в Администрации способов обработки персональных данных;</w:t>
      </w:r>
    </w:p>
    <w:p w:rsidR="00971A2C" w:rsidRPr="00971A2C" w:rsidRDefault="00971A2C" w:rsidP="00971A2C">
      <w:pPr>
        <w:pStyle w:val="20"/>
        <w:shd w:val="clear" w:color="auto" w:fill="auto"/>
        <w:spacing w:before="0" w:after="0" w:line="240" w:lineRule="auto"/>
        <w:jc w:val="both"/>
        <w:rPr>
          <w:rStyle w:val="2"/>
          <w:rFonts w:ascii="Times New Roman" w:hAnsi="Times New Roman" w:cs="Times New Roman"/>
          <w:color w:val="000000"/>
          <w:sz w:val="28"/>
          <w:szCs w:val="28"/>
        </w:rPr>
      </w:pPr>
      <w:r w:rsidRPr="00971A2C">
        <w:rPr>
          <w:rStyle w:val="2"/>
          <w:rFonts w:ascii="Times New Roman" w:hAnsi="Times New Roman" w:cs="Times New Roman"/>
          <w:color w:val="000000"/>
          <w:sz w:val="28"/>
          <w:szCs w:val="28"/>
        </w:rPr>
        <w:t xml:space="preserve">- описание мер, предусмотренных статьями 18.1 и 19 Федерального закона «О персональных данных», в том числе сведений о наличии шифровальных (криптографических) средств и наименования этих средств; </w:t>
      </w:r>
    </w:p>
    <w:p w:rsidR="00971A2C" w:rsidRPr="00971A2C" w:rsidRDefault="00971A2C" w:rsidP="00971A2C">
      <w:pPr>
        <w:pStyle w:val="20"/>
        <w:shd w:val="clear" w:color="auto" w:fill="auto"/>
        <w:spacing w:before="0" w:after="0" w:line="240" w:lineRule="auto"/>
        <w:jc w:val="both"/>
        <w:rPr>
          <w:rStyle w:val="2"/>
          <w:rFonts w:ascii="Times New Roman" w:hAnsi="Times New Roman" w:cs="Times New Roman"/>
          <w:color w:val="000000"/>
          <w:sz w:val="28"/>
          <w:szCs w:val="28"/>
        </w:rPr>
      </w:pPr>
      <w:r w:rsidRPr="00971A2C">
        <w:rPr>
          <w:rStyle w:val="2"/>
          <w:rFonts w:ascii="Times New Roman" w:hAnsi="Times New Roman" w:cs="Times New Roman"/>
          <w:color w:val="000000"/>
          <w:sz w:val="28"/>
          <w:szCs w:val="28"/>
        </w:rPr>
        <w:t xml:space="preserve">- дату начала обработки персональных данных; </w:t>
      </w:r>
    </w:p>
    <w:p w:rsidR="00971A2C" w:rsidRPr="00971A2C" w:rsidRDefault="00971A2C" w:rsidP="00971A2C">
      <w:pPr>
        <w:pStyle w:val="20"/>
        <w:shd w:val="clear" w:color="auto" w:fill="auto"/>
        <w:spacing w:before="0" w:after="0" w:line="240" w:lineRule="auto"/>
        <w:jc w:val="both"/>
        <w:rPr>
          <w:rStyle w:val="2"/>
          <w:rFonts w:ascii="Times New Roman" w:hAnsi="Times New Roman" w:cs="Times New Roman"/>
          <w:color w:val="000000"/>
          <w:sz w:val="28"/>
          <w:szCs w:val="28"/>
        </w:rPr>
      </w:pPr>
      <w:r w:rsidRPr="00971A2C">
        <w:rPr>
          <w:rStyle w:val="2"/>
          <w:rFonts w:ascii="Times New Roman" w:hAnsi="Times New Roman" w:cs="Times New Roman"/>
          <w:color w:val="000000"/>
          <w:sz w:val="28"/>
          <w:szCs w:val="28"/>
        </w:rPr>
        <w:t xml:space="preserve">- срок или условия прекращения обработки персональных данных; </w:t>
      </w:r>
    </w:p>
    <w:p w:rsidR="00971A2C" w:rsidRPr="00971A2C" w:rsidRDefault="00971A2C" w:rsidP="00971A2C">
      <w:pPr>
        <w:pStyle w:val="20"/>
        <w:shd w:val="clear" w:color="auto" w:fill="auto"/>
        <w:spacing w:before="0" w:after="0" w:line="240" w:lineRule="auto"/>
        <w:jc w:val="both"/>
        <w:rPr>
          <w:rFonts w:ascii="Times New Roman" w:hAnsi="Times New Roman" w:cs="Times New Roman"/>
          <w:sz w:val="28"/>
          <w:szCs w:val="28"/>
        </w:rPr>
      </w:pPr>
      <w:r w:rsidRPr="00971A2C">
        <w:rPr>
          <w:rStyle w:val="2"/>
          <w:rFonts w:ascii="Times New Roman" w:hAnsi="Times New Roman" w:cs="Times New Roman"/>
          <w:color w:val="000000"/>
          <w:sz w:val="28"/>
          <w:szCs w:val="28"/>
        </w:rPr>
        <w:t>- сведения о наличии или об отсутствии трансграничной передачи персональных данных в процессе их обработки;</w:t>
      </w:r>
    </w:p>
    <w:p w:rsidR="00971A2C" w:rsidRPr="00971A2C" w:rsidRDefault="00971A2C" w:rsidP="00971A2C">
      <w:pPr>
        <w:pStyle w:val="20"/>
        <w:shd w:val="clear" w:color="auto" w:fill="auto"/>
        <w:spacing w:before="0" w:after="0" w:line="240" w:lineRule="auto"/>
        <w:jc w:val="both"/>
        <w:rPr>
          <w:rFonts w:ascii="Times New Roman" w:hAnsi="Times New Roman" w:cs="Times New Roman"/>
          <w:sz w:val="28"/>
          <w:szCs w:val="28"/>
        </w:rPr>
      </w:pPr>
      <w:r w:rsidRPr="00971A2C">
        <w:rPr>
          <w:rStyle w:val="2"/>
          <w:rFonts w:ascii="Times New Roman" w:hAnsi="Times New Roman" w:cs="Times New Roman"/>
          <w:color w:val="000000"/>
          <w:sz w:val="28"/>
          <w:szCs w:val="28"/>
        </w:rPr>
        <w:t>- 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w:t>
      </w:r>
    </w:p>
    <w:p w:rsidR="00971A2C" w:rsidRPr="00971A2C" w:rsidRDefault="00971A2C" w:rsidP="00971A2C">
      <w:pPr>
        <w:pStyle w:val="20"/>
        <w:shd w:val="clear" w:color="auto" w:fill="auto"/>
        <w:spacing w:before="0" w:after="0" w:line="240" w:lineRule="auto"/>
        <w:ind w:firstLine="760"/>
        <w:jc w:val="both"/>
        <w:rPr>
          <w:rFonts w:ascii="Times New Roman" w:hAnsi="Times New Roman" w:cs="Times New Roman"/>
          <w:sz w:val="28"/>
          <w:szCs w:val="28"/>
        </w:rPr>
      </w:pPr>
      <w:r w:rsidRPr="00971A2C">
        <w:rPr>
          <w:rStyle w:val="2"/>
          <w:rFonts w:ascii="Times New Roman" w:hAnsi="Times New Roman" w:cs="Times New Roman"/>
          <w:color w:val="000000"/>
          <w:sz w:val="28"/>
          <w:szCs w:val="28"/>
        </w:rPr>
        <w:t xml:space="preserve">привлекать к реализации мер, направленных на обеспечение </w:t>
      </w:r>
      <w:r w:rsidRPr="00971A2C">
        <w:rPr>
          <w:rStyle w:val="2"/>
          <w:rFonts w:ascii="Times New Roman" w:hAnsi="Times New Roman" w:cs="Times New Roman"/>
          <w:color w:val="000000"/>
          <w:sz w:val="28"/>
          <w:szCs w:val="28"/>
        </w:rPr>
        <w:lastRenderedPageBreak/>
        <w:t>безопасности персональных данных, обрабатываемых в Администрации, иных муниципальных служащих Администрации с возложением на них соответствующих обязанностей и закреплением ответственности;</w:t>
      </w:r>
    </w:p>
    <w:p w:rsidR="00971A2C" w:rsidRPr="00971A2C" w:rsidRDefault="00971A2C" w:rsidP="00971A2C">
      <w:pPr>
        <w:pStyle w:val="20"/>
        <w:shd w:val="clear" w:color="auto" w:fill="auto"/>
        <w:spacing w:before="0" w:after="0" w:line="240" w:lineRule="auto"/>
        <w:ind w:firstLine="760"/>
        <w:jc w:val="both"/>
        <w:rPr>
          <w:rFonts w:ascii="Times New Roman" w:hAnsi="Times New Roman" w:cs="Times New Roman"/>
          <w:sz w:val="28"/>
          <w:szCs w:val="28"/>
        </w:rPr>
      </w:pPr>
      <w:r w:rsidRPr="00971A2C">
        <w:rPr>
          <w:rStyle w:val="2"/>
          <w:rFonts w:ascii="Times New Roman" w:hAnsi="Times New Roman" w:cs="Times New Roman"/>
          <w:color w:val="000000"/>
          <w:sz w:val="28"/>
          <w:szCs w:val="28"/>
        </w:rPr>
        <w:t>осуществлять проверки по контролю соответствия обработки персональных данных требованиям к защите персональных данных;</w:t>
      </w:r>
    </w:p>
    <w:p w:rsidR="00971A2C" w:rsidRPr="00971A2C" w:rsidRDefault="00971A2C" w:rsidP="00971A2C">
      <w:pPr>
        <w:pStyle w:val="20"/>
        <w:shd w:val="clear" w:color="auto" w:fill="auto"/>
        <w:spacing w:before="0" w:after="0" w:line="240" w:lineRule="auto"/>
        <w:ind w:firstLine="760"/>
        <w:jc w:val="both"/>
        <w:rPr>
          <w:rFonts w:ascii="Times New Roman" w:hAnsi="Times New Roman" w:cs="Times New Roman"/>
          <w:sz w:val="28"/>
          <w:szCs w:val="28"/>
        </w:rPr>
      </w:pPr>
      <w:r w:rsidRPr="00971A2C">
        <w:rPr>
          <w:rStyle w:val="2"/>
          <w:rFonts w:ascii="Times New Roman" w:hAnsi="Times New Roman" w:cs="Times New Roman"/>
          <w:color w:val="000000"/>
          <w:sz w:val="28"/>
          <w:szCs w:val="28"/>
        </w:rPr>
        <w:t>запрашивать у сотрудников Администрации информацию, необходимую для реализации полномочий;</w:t>
      </w:r>
    </w:p>
    <w:p w:rsidR="00971A2C" w:rsidRPr="00971A2C" w:rsidRDefault="00971A2C" w:rsidP="00971A2C">
      <w:pPr>
        <w:pStyle w:val="20"/>
        <w:shd w:val="clear" w:color="auto" w:fill="auto"/>
        <w:spacing w:before="0" w:after="0" w:line="240" w:lineRule="auto"/>
        <w:ind w:firstLine="760"/>
        <w:jc w:val="both"/>
        <w:rPr>
          <w:rFonts w:ascii="Times New Roman" w:hAnsi="Times New Roman" w:cs="Times New Roman"/>
          <w:sz w:val="28"/>
          <w:szCs w:val="28"/>
        </w:rPr>
      </w:pPr>
      <w:r w:rsidRPr="00971A2C">
        <w:rPr>
          <w:rStyle w:val="2"/>
          <w:rFonts w:ascii="Times New Roman" w:hAnsi="Times New Roman" w:cs="Times New Roman"/>
          <w:color w:val="000000"/>
          <w:sz w:val="28"/>
          <w:szCs w:val="28"/>
        </w:rPr>
        <w:t>требовать от ответственных должностных лиц за обработку персональных данных уточнения, блокирования или уничтожения недостоверных или полученных незаконным путем персональных данных;</w:t>
      </w:r>
    </w:p>
    <w:p w:rsidR="00971A2C" w:rsidRPr="00971A2C" w:rsidRDefault="00971A2C" w:rsidP="00971A2C">
      <w:pPr>
        <w:pStyle w:val="20"/>
        <w:shd w:val="clear" w:color="auto" w:fill="auto"/>
        <w:spacing w:before="0" w:after="0" w:line="240" w:lineRule="auto"/>
        <w:ind w:firstLine="740"/>
        <w:jc w:val="both"/>
        <w:rPr>
          <w:rFonts w:ascii="Times New Roman" w:hAnsi="Times New Roman" w:cs="Times New Roman"/>
          <w:sz w:val="28"/>
          <w:szCs w:val="28"/>
        </w:rPr>
      </w:pPr>
      <w:r w:rsidRPr="00971A2C">
        <w:rPr>
          <w:rStyle w:val="2"/>
          <w:rFonts w:ascii="Times New Roman" w:hAnsi="Times New Roman" w:cs="Times New Roman"/>
          <w:color w:val="000000"/>
          <w:sz w:val="28"/>
          <w:szCs w:val="28"/>
        </w:rPr>
        <w:t>применять меры по приостановлению или прекращению обработки персональных данных, осуществляемой с нарушением требований законодательства Российской Федерации;</w:t>
      </w:r>
    </w:p>
    <w:p w:rsidR="00971A2C" w:rsidRPr="00971A2C" w:rsidRDefault="00971A2C" w:rsidP="00971A2C">
      <w:pPr>
        <w:pStyle w:val="20"/>
        <w:shd w:val="clear" w:color="auto" w:fill="auto"/>
        <w:spacing w:before="0" w:after="0" w:line="240" w:lineRule="auto"/>
        <w:ind w:firstLine="740"/>
        <w:jc w:val="both"/>
        <w:rPr>
          <w:rFonts w:ascii="Times New Roman" w:hAnsi="Times New Roman" w:cs="Times New Roman"/>
          <w:sz w:val="28"/>
          <w:szCs w:val="28"/>
        </w:rPr>
      </w:pPr>
      <w:r w:rsidRPr="00971A2C">
        <w:rPr>
          <w:rStyle w:val="2"/>
          <w:rFonts w:ascii="Times New Roman" w:hAnsi="Times New Roman" w:cs="Times New Roman"/>
          <w:color w:val="000000"/>
          <w:sz w:val="28"/>
          <w:szCs w:val="28"/>
        </w:rPr>
        <w:t xml:space="preserve">вносить главе </w:t>
      </w:r>
      <w:r w:rsidR="00613F28">
        <w:rPr>
          <w:rFonts w:ascii="Times New Roman" w:hAnsi="Times New Roman" w:cs="Times New Roman"/>
          <w:sz w:val="28"/>
          <w:szCs w:val="28"/>
        </w:rPr>
        <w:t>Ждано</w:t>
      </w:r>
      <w:r w:rsidRPr="00971A2C">
        <w:rPr>
          <w:rFonts w:ascii="Times New Roman" w:hAnsi="Times New Roman" w:cs="Times New Roman"/>
          <w:sz w:val="28"/>
          <w:szCs w:val="28"/>
        </w:rPr>
        <w:t>вского муниципального образования</w:t>
      </w:r>
      <w:r w:rsidRPr="00971A2C">
        <w:rPr>
          <w:rStyle w:val="2"/>
          <w:rFonts w:ascii="Times New Roman" w:hAnsi="Times New Roman" w:cs="Times New Roman"/>
          <w:color w:val="000000"/>
          <w:sz w:val="28"/>
          <w:szCs w:val="28"/>
        </w:rPr>
        <w:t xml:space="preserve"> Краснокутского муниципального района предложения о совершенствовании правового, технического и организационного регулирования обеспечения безопасности персональных данных при их обработке, а также о привлечении к дисциплинарной ответственности муниципальных служащих Администрации, виновных в нарушении законодательства Российской Федерации в отношении обработки персональных данных;</w:t>
      </w:r>
    </w:p>
    <w:p w:rsidR="00971A2C" w:rsidRPr="00971A2C" w:rsidRDefault="00971A2C" w:rsidP="00971A2C">
      <w:pPr>
        <w:pStyle w:val="20"/>
        <w:shd w:val="clear" w:color="auto" w:fill="auto"/>
        <w:spacing w:before="0" w:after="0" w:line="240" w:lineRule="auto"/>
        <w:ind w:firstLine="740"/>
        <w:jc w:val="both"/>
        <w:rPr>
          <w:rFonts w:ascii="Times New Roman" w:hAnsi="Times New Roman" w:cs="Times New Roman"/>
          <w:sz w:val="28"/>
          <w:szCs w:val="28"/>
        </w:rPr>
      </w:pPr>
      <w:r w:rsidRPr="00971A2C">
        <w:rPr>
          <w:rStyle w:val="2"/>
          <w:rFonts w:ascii="Times New Roman" w:hAnsi="Times New Roman" w:cs="Times New Roman"/>
          <w:color w:val="000000"/>
          <w:sz w:val="28"/>
          <w:szCs w:val="28"/>
        </w:rPr>
        <w:t xml:space="preserve">осуществлять внутренний </w:t>
      </w:r>
      <w:proofErr w:type="gramStart"/>
      <w:r w:rsidRPr="00971A2C">
        <w:rPr>
          <w:rStyle w:val="2"/>
          <w:rFonts w:ascii="Times New Roman" w:hAnsi="Times New Roman" w:cs="Times New Roman"/>
          <w:color w:val="000000"/>
          <w:sz w:val="28"/>
          <w:szCs w:val="28"/>
        </w:rPr>
        <w:t>контроль за</w:t>
      </w:r>
      <w:proofErr w:type="gramEnd"/>
      <w:r w:rsidRPr="00971A2C">
        <w:rPr>
          <w:rStyle w:val="2"/>
          <w:rFonts w:ascii="Times New Roman" w:hAnsi="Times New Roman" w:cs="Times New Roman"/>
          <w:color w:val="000000"/>
          <w:sz w:val="28"/>
          <w:szCs w:val="28"/>
        </w:rPr>
        <w:t xml:space="preserve"> соблюдением муниципальными служащими Администрации законодательства Российской Федерации о персональных данных, в том числе требований к защите информации;</w:t>
      </w:r>
    </w:p>
    <w:p w:rsidR="00971A2C" w:rsidRPr="00971A2C" w:rsidRDefault="00971A2C" w:rsidP="00971A2C">
      <w:pPr>
        <w:pStyle w:val="20"/>
        <w:shd w:val="clear" w:color="auto" w:fill="auto"/>
        <w:spacing w:before="0" w:after="0" w:line="240" w:lineRule="auto"/>
        <w:ind w:firstLine="740"/>
        <w:jc w:val="both"/>
        <w:rPr>
          <w:rFonts w:ascii="Times New Roman" w:hAnsi="Times New Roman" w:cs="Times New Roman"/>
          <w:sz w:val="28"/>
          <w:szCs w:val="28"/>
        </w:rPr>
      </w:pPr>
      <w:r w:rsidRPr="00971A2C">
        <w:rPr>
          <w:rStyle w:val="2"/>
          <w:rFonts w:ascii="Times New Roman" w:hAnsi="Times New Roman" w:cs="Times New Roman"/>
          <w:color w:val="000000"/>
          <w:sz w:val="28"/>
          <w:szCs w:val="28"/>
        </w:rPr>
        <w:t>доводить до сведения муниципальных служащих Администрации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rsidR="00971A2C" w:rsidRPr="00971A2C" w:rsidRDefault="00971A2C" w:rsidP="00971A2C">
      <w:pPr>
        <w:pStyle w:val="20"/>
        <w:shd w:val="clear" w:color="auto" w:fill="auto"/>
        <w:spacing w:before="0" w:after="0" w:line="240" w:lineRule="auto"/>
        <w:ind w:firstLine="740"/>
        <w:jc w:val="both"/>
        <w:rPr>
          <w:rFonts w:ascii="Times New Roman" w:hAnsi="Times New Roman" w:cs="Times New Roman"/>
          <w:sz w:val="28"/>
          <w:szCs w:val="28"/>
        </w:rPr>
      </w:pPr>
      <w:r w:rsidRPr="00971A2C">
        <w:rPr>
          <w:rStyle w:val="2"/>
          <w:rFonts w:ascii="Times New Roman" w:hAnsi="Times New Roman" w:cs="Times New Roman"/>
          <w:color w:val="000000"/>
          <w:sz w:val="28"/>
          <w:szCs w:val="28"/>
        </w:rPr>
        <w:t xml:space="preserve">организовывать прием и обработку обращений и запросов субъектов </w:t>
      </w:r>
      <w:proofErr w:type="gramStart"/>
      <w:r w:rsidRPr="00971A2C">
        <w:rPr>
          <w:rStyle w:val="2"/>
          <w:rFonts w:ascii="Times New Roman" w:hAnsi="Times New Roman" w:cs="Times New Roman"/>
          <w:color w:val="000000"/>
          <w:sz w:val="28"/>
          <w:szCs w:val="28"/>
        </w:rPr>
        <w:t>персональных</w:t>
      </w:r>
      <w:proofErr w:type="gramEnd"/>
      <w:r w:rsidRPr="00971A2C">
        <w:rPr>
          <w:rStyle w:val="2"/>
          <w:rFonts w:ascii="Times New Roman" w:hAnsi="Times New Roman" w:cs="Times New Roman"/>
          <w:color w:val="000000"/>
          <w:sz w:val="28"/>
          <w:szCs w:val="28"/>
        </w:rPr>
        <w:t xml:space="preserve"> данных и (или) осуществлять контроль за приемом и обработкой таких обращений и запросов.</w:t>
      </w:r>
    </w:p>
    <w:p w:rsidR="00971A2C" w:rsidRDefault="00971A2C" w:rsidP="00971A2C">
      <w:pPr>
        <w:rPr>
          <w:rStyle w:val="2"/>
          <w:rFonts w:ascii="Times New Roman" w:hAnsi="Times New Roman" w:cs="Times New Roman"/>
          <w:color w:val="000000"/>
          <w:sz w:val="28"/>
          <w:szCs w:val="28"/>
        </w:rPr>
      </w:pPr>
      <w:r w:rsidRPr="00971A2C">
        <w:rPr>
          <w:rStyle w:val="2"/>
          <w:rFonts w:ascii="Times New Roman" w:hAnsi="Times New Roman" w:cs="Times New Roman"/>
          <w:color w:val="000000"/>
          <w:sz w:val="28"/>
          <w:szCs w:val="28"/>
        </w:rPr>
        <w:t xml:space="preserve">Ответственный за обработку персональных данных несет ответственность </w:t>
      </w:r>
      <w:proofErr w:type="gramStart"/>
      <w:r w:rsidRPr="00971A2C">
        <w:rPr>
          <w:rStyle w:val="2"/>
          <w:rFonts w:ascii="Times New Roman" w:hAnsi="Times New Roman" w:cs="Times New Roman"/>
          <w:color w:val="000000"/>
          <w:sz w:val="28"/>
          <w:szCs w:val="28"/>
        </w:rPr>
        <w:t>за надлежащее выполнение функций по организации обработки персональных данных в Администрации в соответствии с законодательством</w:t>
      </w:r>
      <w:proofErr w:type="gramEnd"/>
      <w:r w:rsidRPr="00971A2C">
        <w:rPr>
          <w:rStyle w:val="2"/>
          <w:rFonts w:ascii="Times New Roman" w:hAnsi="Times New Roman" w:cs="Times New Roman"/>
          <w:color w:val="000000"/>
          <w:sz w:val="28"/>
          <w:szCs w:val="28"/>
        </w:rPr>
        <w:t xml:space="preserve"> Российской Федерации в области персональных данных</w:t>
      </w:r>
      <w:r w:rsidR="007C15C1">
        <w:rPr>
          <w:rStyle w:val="2"/>
          <w:rFonts w:ascii="Times New Roman" w:hAnsi="Times New Roman" w:cs="Times New Roman"/>
          <w:color w:val="000000"/>
          <w:sz w:val="28"/>
          <w:szCs w:val="28"/>
        </w:rPr>
        <w:t>.</w:t>
      </w:r>
    </w:p>
    <w:p w:rsidR="007C15C1" w:rsidRDefault="007C15C1" w:rsidP="00971A2C">
      <w:pPr>
        <w:rPr>
          <w:rStyle w:val="2"/>
          <w:rFonts w:ascii="Times New Roman" w:hAnsi="Times New Roman" w:cs="Times New Roman"/>
          <w:color w:val="000000"/>
          <w:sz w:val="28"/>
          <w:szCs w:val="28"/>
        </w:rPr>
      </w:pPr>
    </w:p>
    <w:p w:rsidR="007C15C1" w:rsidRDefault="007C15C1" w:rsidP="00971A2C">
      <w:pPr>
        <w:rPr>
          <w:rStyle w:val="2"/>
          <w:rFonts w:ascii="Times New Roman" w:hAnsi="Times New Roman" w:cs="Times New Roman"/>
          <w:color w:val="000000"/>
          <w:sz w:val="28"/>
          <w:szCs w:val="28"/>
        </w:rPr>
      </w:pPr>
    </w:p>
    <w:p w:rsidR="007C15C1" w:rsidRDefault="007C15C1" w:rsidP="00971A2C">
      <w:pPr>
        <w:rPr>
          <w:rStyle w:val="2"/>
          <w:rFonts w:ascii="Times New Roman" w:hAnsi="Times New Roman" w:cs="Times New Roman"/>
          <w:color w:val="000000"/>
          <w:sz w:val="28"/>
          <w:szCs w:val="28"/>
        </w:rPr>
      </w:pPr>
    </w:p>
    <w:p w:rsidR="007C15C1" w:rsidRDefault="007C15C1" w:rsidP="00971A2C">
      <w:pPr>
        <w:rPr>
          <w:rStyle w:val="2"/>
          <w:rFonts w:ascii="Times New Roman" w:hAnsi="Times New Roman" w:cs="Times New Roman"/>
          <w:color w:val="000000"/>
          <w:sz w:val="28"/>
          <w:szCs w:val="28"/>
        </w:rPr>
      </w:pPr>
    </w:p>
    <w:p w:rsidR="007C15C1" w:rsidRDefault="007C15C1" w:rsidP="00971A2C">
      <w:pPr>
        <w:rPr>
          <w:rStyle w:val="2"/>
          <w:rFonts w:ascii="Times New Roman" w:hAnsi="Times New Roman" w:cs="Times New Roman"/>
          <w:color w:val="000000"/>
          <w:sz w:val="28"/>
          <w:szCs w:val="28"/>
        </w:rPr>
      </w:pPr>
    </w:p>
    <w:p w:rsidR="007C15C1" w:rsidRDefault="007C15C1" w:rsidP="00971A2C">
      <w:pPr>
        <w:rPr>
          <w:rStyle w:val="2"/>
          <w:rFonts w:ascii="Times New Roman" w:hAnsi="Times New Roman" w:cs="Times New Roman"/>
          <w:color w:val="000000"/>
          <w:sz w:val="28"/>
          <w:szCs w:val="28"/>
        </w:rPr>
      </w:pPr>
    </w:p>
    <w:p w:rsidR="007C15C1" w:rsidRDefault="007C15C1" w:rsidP="00971A2C">
      <w:pPr>
        <w:rPr>
          <w:rStyle w:val="2"/>
          <w:rFonts w:ascii="Times New Roman" w:hAnsi="Times New Roman" w:cs="Times New Roman"/>
          <w:color w:val="000000"/>
          <w:sz w:val="28"/>
          <w:szCs w:val="28"/>
        </w:rPr>
      </w:pPr>
    </w:p>
    <w:p w:rsidR="007C15C1" w:rsidRPr="007C15C1" w:rsidRDefault="007C15C1" w:rsidP="007C15C1">
      <w:pPr>
        <w:pStyle w:val="20"/>
        <w:shd w:val="clear" w:color="auto" w:fill="auto"/>
        <w:tabs>
          <w:tab w:val="left" w:pos="1084"/>
        </w:tabs>
        <w:spacing w:before="0" w:after="0" w:line="240" w:lineRule="auto"/>
        <w:jc w:val="right"/>
        <w:rPr>
          <w:rFonts w:ascii="Times New Roman" w:hAnsi="Times New Roman" w:cs="Times New Roman"/>
          <w:b/>
          <w:sz w:val="28"/>
          <w:szCs w:val="28"/>
        </w:rPr>
      </w:pPr>
      <w:r w:rsidRPr="007C15C1">
        <w:rPr>
          <w:rFonts w:ascii="Times New Roman" w:hAnsi="Times New Roman" w:cs="Times New Roman"/>
          <w:b/>
          <w:sz w:val="28"/>
          <w:szCs w:val="28"/>
        </w:rPr>
        <w:lastRenderedPageBreak/>
        <w:t>Приложение № 9 к постановлению</w:t>
      </w:r>
    </w:p>
    <w:p w:rsidR="007C15C1" w:rsidRPr="007C15C1" w:rsidRDefault="00613F28" w:rsidP="007C15C1">
      <w:pPr>
        <w:pStyle w:val="20"/>
        <w:shd w:val="clear" w:color="auto" w:fill="auto"/>
        <w:tabs>
          <w:tab w:val="left" w:pos="1084"/>
        </w:tabs>
        <w:spacing w:before="0" w:after="0" w:line="240" w:lineRule="auto"/>
        <w:jc w:val="right"/>
        <w:rPr>
          <w:rFonts w:ascii="Times New Roman" w:hAnsi="Times New Roman" w:cs="Times New Roman"/>
          <w:b/>
          <w:sz w:val="28"/>
          <w:szCs w:val="28"/>
        </w:rPr>
      </w:pPr>
      <w:r>
        <w:rPr>
          <w:rFonts w:ascii="Times New Roman" w:hAnsi="Times New Roman" w:cs="Times New Roman"/>
          <w:b/>
          <w:sz w:val="28"/>
          <w:szCs w:val="28"/>
        </w:rPr>
        <w:t>администрации Ждано</w:t>
      </w:r>
      <w:r w:rsidR="007C15C1" w:rsidRPr="007C15C1">
        <w:rPr>
          <w:rFonts w:ascii="Times New Roman" w:hAnsi="Times New Roman" w:cs="Times New Roman"/>
          <w:b/>
          <w:sz w:val="28"/>
          <w:szCs w:val="28"/>
        </w:rPr>
        <w:t>вского МО</w:t>
      </w:r>
    </w:p>
    <w:p w:rsidR="007C15C1" w:rsidRPr="007C15C1" w:rsidRDefault="007C15C1" w:rsidP="007C15C1">
      <w:pPr>
        <w:pStyle w:val="20"/>
        <w:shd w:val="clear" w:color="auto" w:fill="auto"/>
        <w:tabs>
          <w:tab w:val="left" w:pos="1084"/>
        </w:tabs>
        <w:spacing w:before="0" w:after="0" w:line="240" w:lineRule="auto"/>
        <w:jc w:val="right"/>
        <w:rPr>
          <w:rFonts w:ascii="Times New Roman" w:hAnsi="Times New Roman" w:cs="Times New Roman"/>
          <w:b/>
          <w:bCs/>
          <w:sz w:val="28"/>
          <w:szCs w:val="28"/>
        </w:rPr>
      </w:pPr>
      <w:r w:rsidRPr="007C15C1">
        <w:rPr>
          <w:rFonts w:ascii="Times New Roman" w:hAnsi="Times New Roman" w:cs="Times New Roman"/>
          <w:b/>
          <w:bCs/>
          <w:sz w:val="28"/>
          <w:szCs w:val="28"/>
        </w:rPr>
        <w:t>от 05.0</w:t>
      </w:r>
      <w:r w:rsidR="00613F28">
        <w:rPr>
          <w:rFonts w:ascii="Times New Roman" w:hAnsi="Times New Roman" w:cs="Times New Roman"/>
          <w:b/>
          <w:bCs/>
          <w:sz w:val="28"/>
          <w:szCs w:val="28"/>
        </w:rPr>
        <w:t>2.2019 года  № 6</w:t>
      </w:r>
    </w:p>
    <w:p w:rsidR="007C15C1" w:rsidRPr="007C15C1" w:rsidRDefault="007C15C1" w:rsidP="007C15C1">
      <w:pPr>
        <w:pStyle w:val="40"/>
        <w:shd w:val="clear" w:color="auto" w:fill="auto"/>
        <w:spacing w:before="0" w:line="240" w:lineRule="auto"/>
        <w:jc w:val="center"/>
        <w:rPr>
          <w:rStyle w:val="4"/>
          <w:rFonts w:ascii="Times New Roman" w:hAnsi="Times New Roman" w:cs="Times New Roman"/>
          <w:color w:val="000000"/>
          <w:sz w:val="28"/>
          <w:szCs w:val="28"/>
        </w:rPr>
      </w:pPr>
    </w:p>
    <w:p w:rsidR="007C15C1" w:rsidRPr="007C15C1" w:rsidRDefault="007C15C1" w:rsidP="007C15C1">
      <w:pPr>
        <w:pStyle w:val="40"/>
        <w:shd w:val="clear" w:color="auto" w:fill="auto"/>
        <w:spacing w:before="0" w:line="240" w:lineRule="auto"/>
        <w:jc w:val="center"/>
        <w:rPr>
          <w:rStyle w:val="4"/>
          <w:rFonts w:ascii="Times New Roman" w:hAnsi="Times New Roman" w:cs="Times New Roman"/>
          <w:color w:val="000000"/>
          <w:sz w:val="28"/>
          <w:szCs w:val="28"/>
        </w:rPr>
      </w:pPr>
    </w:p>
    <w:p w:rsidR="007C15C1" w:rsidRPr="007C15C1" w:rsidRDefault="007C15C1" w:rsidP="007C15C1">
      <w:pPr>
        <w:pStyle w:val="40"/>
        <w:shd w:val="clear" w:color="auto" w:fill="auto"/>
        <w:spacing w:before="0" w:line="216" w:lineRule="auto"/>
        <w:jc w:val="center"/>
        <w:rPr>
          <w:rFonts w:ascii="Times New Roman" w:hAnsi="Times New Roman" w:cs="Times New Roman"/>
          <w:b w:val="0"/>
          <w:sz w:val="28"/>
          <w:szCs w:val="28"/>
        </w:rPr>
      </w:pPr>
      <w:r w:rsidRPr="007C15C1">
        <w:rPr>
          <w:rStyle w:val="4"/>
          <w:rFonts w:ascii="Times New Roman" w:hAnsi="Times New Roman" w:cs="Times New Roman"/>
          <w:b/>
          <w:color w:val="000000"/>
          <w:sz w:val="28"/>
          <w:szCs w:val="28"/>
        </w:rPr>
        <w:t>Типовое обязательство</w:t>
      </w:r>
    </w:p>
    <w:p w:rsidR="007C15C1" w:rsidRPr="007C15C1" w:rsidRDefault="007C15C1" w:rsidP="007C15C1">
      <w:pPr>
        <w:pStyle w:val="40"/>
        <w:shd w:val="clear" w:color="auto" w:fill="auto"/>
        <w:spacing w:before="0" w:line="216" w:lineRule="auto"/>
        <w:ind w:firstLine="520"/>
        <w:jc w:val="center"/>
        <w:rPr>
          <w:rStyle w:val="4"/>
          <w:rFonts w:ascii="Times New Roman" w:hAnsi="Times New Roman" w:cs="Times New Roman"/>
          <w:b/>
          <w:color w:val="000000"/>
          <w:sz w:val="28"/>
          <w:szCs w:val="28"/>
        </w:rPr>
      </w:pPr>
      <w:r w:rsidRPr="007C15C1">
        <w:rPr>
          <w:rStyle w:val="4"/>
          <w:rFonts w:ascii="Times New Roman" w:hAnsi="Times New Roman" w:cs="Times New Roman"/>
          <w:b/>
          <w:color w:val="000000"/>
          <w:sz w:val="28"/>
          <w:szCs w:val="28"/>
        </w:rPr>
        <w:t xml:space="preserve">работника администрации </w:t>
      </w:r>
      <w:r w:rsidR="00613F28">
        <w:rPr>
          <w:rFonts w:ascii="Times New Roman" w:hAnsi="Times New Roman" w:cs="Times New Roman"/>
          <w:sz w:val="28"/>
          <w:szCs w:val="28"/>
        </w:rPr>
        <w:t>Ждано</w:t>
      </w:r>
      <w:r w:rsidRPr="007C15C1">
        <w:rPr>
          <w:rFonts w:ascii="Times New Roman" w:hAnsi="Times New Roman" w:cs="Times New Roman"/>
          <w:sz w:val="28"/>
          <w:szCs w:val="28"/>
        </w:rPr>
        <w:t>вского муниципального образования</w:t>
      </w:r>
      <w:r w:rsidRPr="007C15C1">
        <w:rPr>
          <w:rStyle w:val="2"/>
          <w:rFonts w:ascii="Times New Roman" w:hAnsi="Times New Roman" w:cs="Times New Roman"/>
          <w:b w:val="0"/>
          <w:color w:val="000000"/>
          <w:sz w:val="28"/>
          <w:szCs w:val="28"/>
        </w:rPr>
        <w:t xml:space="preserve"> </w:t>
      </w:r>
      <w:r w:rsidRPr="007C15C1">
        <w:rPr>
          <w:rStyle w:val="4"/>
          <w:rFonts w:ascii="Times New Roman" w:hAnsi="Times New Roman" w:cs="Times New Roman"/>
          <w:b/>
          <w:color w:val="000000"/>
          <w:sz w:val="28"/>
          <w:szCs w:val="28"/>
        </w:rPr>
        <w:t>Краснокутского муниципального района Саратовской области, непосредственно осуществляющего обработку персональных данных, в случае расторжения с ним служебного контракта (трудового договора) прекратить обработку персональных данных, ставших известными ему в связи с исполнением должностных (служебных, трудовых) обязанностей</w:t>
      </w:r>
    </w:p>
    <w:p w:rsidR="007C15C1" w:rsidRPr="007C15C1" w:rsidRDefault="007C15C1" w:rsidP="007C15C1">
      <w:pPr>
        <w:pStyle w:val="40"/>
        <w:shd w:val="clear" w:color="auto" w:fill="auto"/>
        <w:spacing w:before="0" w:line="216" w:lineRule="auto"/>
        <w:ind w:firstLine="520"/>
        <w:jc w:val="center"/>
        <w:rPr>
          <w:rFonts w:ascii="Times New Roman" w:hAnsi="Times New Roman" w:cs="Times New Roman"/>
          <w:sz w:val="28"/>
          <w:szCs w:val="28"/>
        </w:rPr>
      </w:pPr>
    </w:p>
    <w:p w:rsidR="007C15C1" w:rsidRPr="007C15C1" w:rsidRDefault="007C15C1" w:rsidP="007C15C1">
      <w:pPr>
        <w:pStyle w:val="20"/>
        <w:shd w:val="clear" w:color="auto" w:fill="auto"/>
        <w:tabs>
          <w:tab w:val="left" w:leader="underscore" w:pos="6856"/>
          <w:tab w:val="left" w:leader="underscore" w:pos="6934"/>
          <w:tab w:val="left" w:leader="underscore" w:pos="9251"/>
        </w:tabs>
        <w:spacing w:before="0" w:after="0" w:line="216" w:lineRule="auto"/>
        <w:ind w:firstLine="760"/>
        <w:jc w:val="both"/>
        <w:rPr>
          <w:rFonts w:ascii="Times New Roman" w:hAnsi="Times New Roman" w:cs="Times New Roman"/>
          <w:sz w:val="28"/>
          <w:szCs w:val="28"/>
        </w:rPr>
      </w:pPr>
      <w:r w:rsidRPr="007C15C1">
        <w:rPr>
          <w:rStyle w:val="2"/>
          <w:rFonts w:ascii="Times New Roman" w:hAnsi="Times New Roman" w:cs="Times New Roman"/>
          <w:color w:val="000000"/>
          <w:sz w:val="28"/>
          <w:szCs w:val="28"/>
        </w:rPr>
        <w:t>Я,</w:t>
      </w:r>
      <w:r w:rsidRPr="007C15C1">
        <w:rPr>
          <w:rStyle w:val="2"/>
          <w:rFonts w:ascii="Times New Roman" w:hAnsi="Times New Roman" w:cs="Times New Roman"/>
          <w:color w:val="000000"/>
          <w:sz w:val="28"/>
          <w:szCs w:val="28"/>
        </w:rPr>
        <w:tab/>
      </w:r>
      <w:r w:rsidRPr="007C15C1">
        <w:rPr>
          <w:rStyle w:val="2"/>
          <w:rFonts w:ascii="Times New Roman" w:hAnsi="Times New Roman" w:cs="Times New Roman"/>
          <w:color w:val="000000"/>
          <w:sz w:val="28"/>
          <w:szCs w:val="28"/>
        </w:rPr>
        <w:tab/>
      </w:r>
      <w:r w:rsidRPr="007C15C1">
        <w:rPr>
          <w:rStyle w:val="2"/>
          <w:rFonts w:ascii="Times New Roman" w:hAnsi="Times New Roman" w:cs="Times New Roman"/>
          <w:color w:val="000000"/>
          <w:sz w:val="28"/>
          <w:szCs w:val="28"/>
        </w:rPr>
        <w:tab/>
        <w:t xml:space="preserve"> </w:t>
      </w:r>
    </w:p>
    <w:p w:rsidR="007C15C1" w:rsidRPr="007C15C1" w:rsidRDefault="007C15C1" w:rsidP="007C15C1">
      <w:pPr>
        <w:pStyle w:val="90"/>
        <w:shd w:val="clear" w:color="auto" w:fill="auto"/>
        <w:spacing w:line="216" w:lineRule="auto"/>
        <w:jc w:val="center"/>
        <w:rPr>
          <w:rFonts w:ascii="Times New Roman" w:hAnsi="Times New Roman" w:cs="Times New Roman"/>
          <w:sz w:val="28"/>
          <w:szCs w:val="28"/>
        </w:rPr>
      </w:pPr>
      <w:r w:rsidRPr="007C15C1">
        <w:rPr>
          <w:rStyle w:val="9"/>
          <w:rFonts w:ascii="Times New Roman" w:hAnsi="Times New Roman" w:cs="Times New Roman"/>
          <w:color w:val="000000"/>
          <w:sz w:val="28"/>
          <w:szCs w:val="28"/>
        </w:rPr>
        <w:t>(фамилия, имя, отчество)</w:t>
      </w:r>
    </w:p>
    <w:p w:rsidR="007C15C1" w:rsidRPr="007C15C1" w:rsidRDefault="007C15C1" w:rsidP="00613F28">
      <w:pPr>
        <w:pStyle w:val="20"/>
        <w:shd w:val="clear" w:color="auto" w:fill="auto"/>
        <w:tabs>
          <w:tab w:val="left" w:leader="underscore" w:pos="6186"/>
          <w:tab w:val="left" w:leader="underscore" w:pos="6305"/>
          <w:tab w:val="left" w:leader="underscore" w:pos="9251"/>
        </w:tabs>
        <w:spacing w:before="0" w:after="0" w:line="216" w:lineRule="auto"/>
        <w:jc w:val="both"/>
        <w:rPr>
          <w:rFonts w:ascii="Times New Roman" w:hAnsi="Times New Roman" w:cs="Times New Roman"/>
          <w:sz w:val="28"/>
          <w:szCs w:val="28"/>
        </w:rPr>
      </w:pPr>
      <w:r w:rsidRPr="007C15C1">
        <w:rPr>
          <w:rStyle w:val="2"/>
          <w:rFonts w:ascii="Times New Roman" w:hAnsi="Times New Roman" w:cs="Times New Roman"/>
          <w:color w:val="000000"/>
          <w:sz w:val="28"/>
          <w:szCs w:val="28"/>
        </w:rPr>
        <w:t>замещающи</w:t>
      </w:r>
      <w:proofErr w:type="gramStart"/>
      <w:r w:rsidRPr="007C15C1">
        <w:rPr>
          <w:rStyle w:val="2"/>
          <w:rFonts w:ascii="Times New Roman" w:hAnsi="Times New Roman" w:cs="Times New Roman"/>
          <w:color w:val="000000"/>
          <w:sz w:val="28"/>
          <w:szCs w:val="28"/>
        </w:rPr>
        <w:t>й(</w:t>
      </w:r>
      <w:proofErr w:type="gramEnd"/>
      <w:r w:rsidRPr="007C15C1">
        <w:rPr>
          <w:rStyle w:val="2"/>
          <w:rFonts w:ascii="Times New Roman" w:hAnsi="Times New Roman" w:cs="Times New Roman"/>
          <w:color w:val="000000"/>
          <w:sz w:val="28"/>
          <w:szCs w:val="28"/>
        </w:rPr>
        <w:t>ая) должность_</w:t>
      </w:r>
      <w:r w:rsidRPr="007C15C1">
        <w:rPr>
          <w:rStyle w:val="2"/>
          <w:rFonts w:ascii="Times New Roman" w:hAnsi="Times New Roman" w:cs="Times New Roman"/>
          <w:color w:val="000000"/>
          <w:sz w:val="28"/>
          <w:szCs w:val="28"/>
        </w:rPr>
        <w:tab/>
      </w:r>
      <w:r w:rsidRPr="007C15C1">
        <w:rPr>
          <w:rStyle w:val="2"/>
          <w:rFonts w:ascii="Times New Roman" w:hAnsi="Times New Roman" w:cs="Times New Roman"/>
          <w:color w:val="000000"/>
          <w:sz w:val="28"/>
          <w:szCs w:val="28"/>
        </w:rPr>
        <w:tab/>
      </w:r>
      <w:r w:rsidRPr="007C15C1">
        <w:rPr>
          <w:rStyle w:val="2"/>
          <w:rFonts w:ascii="Times New Roman" w:hAnsi="Times New Roman" w:cs="Times New Roman"/>
          <w:color w:val="000000"/>
          <w:sz w:val="28"/>
          <w:szCs w:val="28"/>
        </w:rPr>
        <w:tab/>
        <w:t xml:space="preserve"> </w:t>
      </w:r>
    </w:p>
    <w:p w:rsidR="007C15C1" w:rsidRPr="007C15C1" w:rsidRDefault="007C15C1" w:rsidP="00613F28">
      <w:pPr>
        <w:pStyle w:val="20"/>
        <w:shd w:val="clear" w:color="auto" w:fill="auto"/>
        <w:spacing w:before="0" w:after="0" w:line="216" w:lineRule="auto"/>
        <w:jc w:val="both"/>
        <w:rPr>
          <w:rFonts w:ascii="Times New Roman" w:hAnsi="Times New Roman" w:cs="Times New Roman"/>
          <w:sz w:val="28"/>
          <w:szCs w:val="28"/>
        </w:rPr>
      </w:pPr>
      <w:r w:rsidRPr="007C15C1">
        <w:rPr>
          <w:rStyle w:val="2"/>
          <w:rFonts w:ascii="Times New Roman" w:hAnsi="Times New Roman" w:cs="Times New Roman"/>
          <w:color w:val="000000"/>
          <w:sz w:val="28"/>
          <w:szCs w:val="28"/>
        </w:rPr>
        <w:t>предупрежде</w:t>
      </w:r>
      <w:proofErr w:type="gramStart"/>
      <w:r w:rsidRPr="007C15C1">
        <w:rPr>
          <w:rStyle w:val="2"/>
          <w:rFonts w:ascii="Times New Roman" w:hAnsi="Times New Roman" w:cs="Times New Roman"/>
          <w:color w:val="000000"/>
          <w:sz w:val="28"/>
          <w:szCs w:val="28"/>
        </w:rPr>
        <w:t>н(</w:t>
      </w:r>
      <w:proofErr w:type="gramEnd"/>
      <w:r w:rsidRPr="007C15C1">
        <w:rPr>
          <w:rStyle w:val="2"/>
          <w:rFonts w:ascii="Times New Roman" w:hAnsi="Times New Roman" w:cs="Times New Roman"/>
          <w:color w:val="000000"/>
          <w:sz w:val="28"/>
          <w:szCs w:val="28"/>
        </w:rPr>
        <w:t xml:space="preserve">а) о том, что на период исполнения мною должностных обязанностей по замещаемой должности мне предоставлен доступ к персональным данным администрации </w:t>
      </w:r>
      <w:r w:rsidR="00613F28">
        <w:rPr>
          <w:rFonts w:ascii="Times New Roman" w:hAnsi="Times New Roman" w:cs="Times New Roman"/>
          <w:sz w:val="28"/>
          <w:szCs w:val="28"/>
        </w:rPr>
        <w:t>Ждано</w:t>
      </w:r>
      <w:r w:rsidRPr="007C15C1">
        <w:rPr>
          <w:rFonts w:ascii="Times New Roman" w:hAnsi="Times New Roman" w:cs="Times New Roman"/>
          <w:sz w:val="28"/>
          <w:szCs w:val="28"/>
        </w:rPr>
        <w:t>вского муниципального образования</w:t>
      </w:r>
      <w:r w:rsidRPr="007C15C1">
        <w:rPr>
          <w:rStyle w:val="2"/>
          <w:rFonts w:ascii="Times New Roman" w:hAnsi="Times New Roman" w:cs="Times New Roman"/>
          <w:color w:val="000000"/>
          <w:sz w:val="28"/>
          <w:szCs w:val="28"/>
        </w:rPr>
        <w:t xml:space="preserve"> Краснокутского муниципального района Саратовской области.</w:t>
      </w:r>
    </w:p>
    <w:p w:rsidR="007C15C1" w:rsidRPr="007C15C1" w:rsidRDefault="007C15C1" w:rsidP="007C15C1">
      <w:pPr>
        <w:pStyle w:val="20"/>
        <w:shd w:val="clear" w:color="auto" w:fill="auto"/>
        <w:spacing w:before="0" w:after="0" w:line="216" w:lineRule="auto"/>
        <w:ind w:firstLine="760"/>
        <w:jc w:val="both"/>
        <w:rPr>
          <w:rStyle w:val="2"/>
          <w:rFonts w:ascii="Times New Roman" w:hAnsi="Times New Roman" w:cs="Times New Roman"/>
          <w:color w:val="000000"/>
          <w:sz w:val="28"/>
          <w:szCs w:val="28"/>
        </w:rPr>
      </w:pPr>
      <w:r w:rsidRPr="007C15C1">
        <w:rPr>
          <w:rStyle w:val="2"/>
          <w:rFonts w:ascii="Times New Roman" w:hAnsi="Times New Roman" w:cs="Times New Roman"/>
          <w:color w:val="000000"/>
          <w:sz w:val="28"/>
          <w:szCs w:val="28"/>
        </w:rPr>
        <w:t xml:space="preserve">Настоящим добровольно принимаю на себя обязательства: </w:t>
      </w:r>
    </w:p>
    <w:p w:rsidR="007C15C1" w:rsidRPr="007C15C1" w:rsidRDefault="007C15C1" w:rsidP="007C15C1">
      <w:pPr>
        <w:pStyle w:val="20"/>
        <w:shd w:val="clear" w:color="auto" w:fill="auto"/>
        <w:spacing w:before="0" w:after="0" w:line="216" w:lineRule="auto"/>
        <w:ind w:firstLine="760"/>
        <w:jc w:val="both"/>
        <w:rPr>
          <w:rFonts w:ascii="Times New Roman" w:hAnsi="Times New Roman" w:cs="Times New Roman"/>
          <w:sz w:val="28"/>
          <w:szCs w:val="28"/>
        </w:rPr>
      </w:pPr>
      <w:r w:rsidRPr="007C15C1">
        <w:rPr>
          <w:rStyle w:val="2"/>
          <w:rFonts w:ascii="Times New Roman" w:hAnsi="Times New Roman" w:cs="Times New Roman"/>
          <w:color w:val="000000"/>
          <w:sz w:val="28"/>
          <w:szCs w:val="28"/>
        </w:rPr>
        <w:t>не передавать и не разглашать третьим лицам, муниципальным служащим администрации</w:t>
      </w:r>
      <w:r w:rsidRPr="007C15C1">
        <w:rPr>
          <w:rFonts w:ascii="Times New Roman" w:hAnsi="Times New Roman" w:cs="Times New Roman"/>
          <w:sz w:val="28"/>
          <w:szCs w:val="28"/>
        </w:rPr>
        <w:t xml:space="preserve"> </w:t>
      </w:r>
      <w:r w:rsidR="00613F28">
        <w:rPr>
          <w:rFonts w:ascii="Times New Roman" w:hAnsi="Times New Roman" w:cs="Times New Roman"/>
          <w:sz w:val="28"/>
          <w:szCs w:val="28"/>
        </w:rPr>
        <w:t>Ждано</w:t>
      </w:r>
      <w:r w:rsidRPr="007C15C1">
        <w:rPr>
          <w:rFonts w:ascii="Times New Roman" w:hAnsi="Times New Roman" w:cs="Times New Roman"/>
          <w:sz w:val="28"/>
          <w:szCs w:val="28"/>
        </w:rPr>
        <w:t>вского муниципального образования</w:t>
      </w:r>
      <w:r w:rsidRPr="007C15C1">
        <w:rPr>
          <w:rStyle w:val="2"/>
          <w:rFonts w:ascii="Times New Roman" w:hAnsi="Times New Roman" w:cs="Times New Roman"/>
          <w:color w:val="000000"/>
          <w:sz w:val="28"/>
          <w:szCs w:val="28"/>
        </w:rPr>
        <w:t xml:space="preserve"> Краснокутского муниципального района Саратовской области, не имеющим доступа к персональным данным, информацию, содержащую персональные данные сотрудников и граждан, за исключением их собственных персональных данных;</w:t>
      </w:r>
    </w:p>
    <w:p w:rsidR="007C15C1" w:rsidRPr="007C15C1" w:rsidRDefault="007C15C1" w:rsidP="007C15C1">
      <w:pPr>
        <w:pStyle w:val="20"/>
        <w:shd w:val="clear" w:color="auto" w:fill="auto"/>
        <w:spacing w:before="0" w:after="0" w:line="216" w:lineRule="auto"/>
        <w:ind w:firstLine="760"/>
        <w:jc w:val="both"/>
        <w:rPr>
          <w:rFonts w:ascii="Times New Roman" w:hAnsi="Times New Roman" w:cs="Times New Roman"/>
          <w:sz w:val="28"/>
          <w:szCs w:val="28"/>
        </w:rPr>
      </w:pPr>
      <w:r w:rsidRPr="007C15C1">
        <w:rPr>
          <w:rStyle w:val="2"/>
          <w:rFonts w:ascii="Times New Roman" w:hAnsi="Times New Roman" w:cs="Times New Roman"/>
          <w:color w:val="000000"/>
          <w:sz w:val="28"/>
          <w:szCs w:val="28"/>
        </w:rPr>
        <w:t>не использовать информацию, содержащую персональные данные, с целью получения выгоды;</w:t>
      </w:r>
    </w:p>
    <w:p w:rsidR="007C15C1" w:rsidRPr="007C15C1" w:rsidRDefault="007C15C1" w:rsidP="007C15C1">
      <w:pPr>
        <w:pStyle w:val="20"/>
        <w:shd w:val="clear" w:color="auto" w:fill="auto"/>
        <w:spacing w:before="0" w:after="0" w:line="216" w:lineRule="auto"/>
        <w:ind w:firstLine="760"/>
        <w:jc w:val="both"/>
        <w:rPr>
          <w:rFonts w:ascii="Times New Roman" w:hAnsi="Times New Roman" w:cs="Times New Roman"/>
          <w:sz w:val="28"/>
          <w:szCs w:val="28"/>
        </w:rPr>
      </w:pPr>
      <w:r w:rsidRPr="007C15C1">
        <w:rPr>
          <w:rStyle w:val="2"/>
          <w:rFonts w:ascii="Times New Roman" w:hAnsi="Times New Roman" w:cs="Times New Roman"/>
          <w:color w:val="000000"/>
          <w:sz w:val="28"/>
          <w:szCs w:val="28"/>
        </w:rPr>
        <w:t>выполнять требования федерального законодательства и иных нормативных правовых актов Российской Федерации, а также правовых актов Саратовской области, регламентирующих вопросы порядка обработки и защиты персональных данных;</w:t>
      </w:r>
    </w:p>
    <w:p w:rsidR="007C15C1" w:rsidRPr="007C15C1" w:rsidRDefault="007C15C1" w:rsidP="007C15C1">
      <w:pPr>
        <w:pStyle w:val="20"/>
        <w:shd w:val="clear" w:color="auto" w:fill="auto"/>
        <w:spacing w:before="0" w:after="0" w:line="216" w:lineRule="auto"/>
        <w:ind w:firstLine="760"/>
        <w:jc w:val="both"/>
        <w:rPr>
          <w:rFonts w:ascii="Times New Roman" w:hAnsi="Times New Roman" w:cs="Times New Roman"/>
          <w:sz w:val="28"/>
          <w:szCs w:val="28"/>
        </w:rPr>
      </w:pPr>
      <w:r w:rsidRPr="007C15C1">
        <w:rPr>
          <w:rStyle w:val="2"/>
          <w:rFonts w:ascii="Times New Roman" w:hAnsi="Times New Roman" w:cs="Times New Roman"/>
          <w:color w:val="000000"/>
          <w:sz w:val="28"/>
          <w:szCs w:val="28"/>
        </w:rPr>
        <w:t>прекратить обработку персональных данных, ставших известными мне в связи с исполнением должностных обязанностей, после прекращения права на допуск к информации, содержащей персональные данные (в случае перевода на иную должность, не предусматривающую доступ к персональным данным, или в случае прекращения служебного контракта).</w:t>
      </w:r>
    </w:p>
    <w:p w:rsidR="007C15C1" w:rsidRPr="007C15C1" w:rsidRDefault="007C15C1" w:rsidP="007C15C1">
      <w:pPr>
        <w:pStyle w:val="20"/>
        <w:shd w:val="clear" w:color="auto" w:fill="auto"/>
        <w:spacing w:before="0" w:after="0" w:line="216" w:lineRule="auto"/>
        <w:ind w:firstLine="760"/>
        <w:jc w:val="both"/>
        <w:rPr>
          <w:rFonts w:ascii="Times New Roman" w:hAnsi="Times New Roman" w:cs="Times New Roman"/>
          <w:sz w:val="28"/>
          <w:szCs w:val="28"/>
        </w:rPr>
      </w:pPr>
      <w:r w:rsidRPr="007C15C1">
        <w:rPr>
          <w:rStyle w:val="2"/>
          <w:rFonts w:ascii="Times New Roman" w:hAnsi="Times New Roman" w:cs="Times New Roman"/>
          <w:color w:val="000000"/>
          <w:sz w:val="28"/>
          <w:szCs w:val="28"/>
        </w:rPr>
        <w:t>Я предупрежде</w:t>
      </w:r>
      <w:proofErr w:type="gramStart"/>
      <w:r w:rsidRPr="007C15C1">
        <w:rPr>
          <w:rStyle w:val="2"/>
          <w:rFonts w:ascii="Times New Roman" w:hAnsi="Times New Roman" w:cs="Times New Roman"/>
          <w:color w:val="000000"/>
          <w:sz w:val="28"/>
          <w:szCs w:val="28"/>
        </w:rPr>
        <w:t>н(</w:t>
      </w:r>
      <w:proofErr w:type="gramEnd"/>
      <w:r w:rsidRPr="007C15C1">
        <w:rPr>
          <w:rStyle w:val="2"/>
          <w:rFonts w:ascii="Times New Roman" w:hAnsi="Times New Roman" w:cs="Times New Roman"/>
          <w:color w:val="000000"/>
          <w:sz w:val="28"/>
          <w:szCs w:val="28"/>
        </w:rPr>
        <w:t>а) о том, что в случае нарушения данного обязательства буду привлечен(а) к дисциплинарной ответственности или иной ответственности в соответствии с действующим законодательством Российской Федерации.</w:t>
      </w:r>
    </w:p>
    <w:p w:rsidR="007C15C1" w:rsidRPr="007C15C1" w:rsidRDefault="007C15C1" w:rsidP="007C15C1">
      <w:pPr>
        <w:pStyle w:val="20"/>
        <w:shd w:val="clear" w:color="auto" w:fill="auto"/>
        <w:spacing w:before="0" w:after="0" w:line="216" w:lineRule="auto"/>
        <w:ind w:firstLine="760"/>
        <w:jc w:val="both"/>
        <w:rPr>
          <w:rFonts w:ascii="Times New Roman" w:hAnsi="Times New Roman" w:cs="Times New Roman"/>
          <w:sz w:val="28"/>
          <w:szCs w:val="28"/>
        </w:rPr>
      </w:pPr>
      <w:r w:rsidRPr="007C15C1">
        <w:rPr>
          <w:rStyle w:val="2"/>
          <w:rFonts w:ascii="Times New Roman" w:hAnsi="Times New Roman" w:cs="Times New Roman"/>
          <w:color w:val="000000"/>
          <w:sz w:val="28"/>
          <w:szCs w:val="28"/>
        </w:rPr>
        <w:t>Я обязуюсь прекратить обработку персональных данных, ставших мне известными в связи с исполнением должностных обязанностей, в случае расторжения со мной трудового договора (контракта).</w:t>
      </w:r>
    </w:p>
    <w:p w:rsidR="007C15C1" w:rsidRPr="007C15C1" w:rsidRDefault="007C15C1" w:rsidP="007C15C1">
      <w:pPr>
        <w:pStyle w:val="20"/>
        <w:shd w:val="clear" w:color="auto" w:fill="auto"/>
        <w:spacing w:before="0" w:after="0" w:line="216" w:lineRule="auto"/>
        <w:ind w:firstLine="760"/>
        <w:jc w:val="both"/>
        <w:rPr>
          <w:rStyle w:val="2"/>
          <w:rFonts w:ascii="Times New Roman" w:hAnsi="Times New Roman" w:cs="Times New Roman"/>
          <w:color w:val="000000"/>
          <w:sz w:val="28"/>
          <w:szCs w:val="28"/>
        </w:rPr>
      </w:pPr>
      <w:r w:rsidRPr="007C15C1">
        <w:rPr>
          <w:rStyle w:val="2"/>
          <w:rFonts w:ascii="Times New Roman" w:hAnsi="Times New Roman" w:cs="Times New Roman"/>
          <w:color w:val="000000"/>
          <w:sz w:val="28"/>
          <w:szCs w:val="28"/>
        </w:rPr>
        <w:t>В соответствии со статьей 7 Федерального закона от 27 июля 2006 года № 152-ФЗ «О персональных данных» я уведомле</w:t>
      </w:r>
      <w:proofErr w:type="gramStart"/>
      <w:r w:rsidRPr="007C15C1">
        <w:rPr>
          <w:rStyle w:val="2"/>
          <w:rFonts w:ascii="Times New Roman" w:hAnsi="Times New Roman" w:cs="Times New Roman"/>
          <w:color w:val="000000"/>
          <w:sz w:val="28"/>
          <w:szCs w:val="28"/>
        </w:rPr>
        <w:t>н(</w:t>
      </w:r>
      <w:proofErr w:type="gramEnd"/>
      <w:r w:rsidRPr="007C15C1">
        <w:rPr>
          <w:rStyle w:val="2"/>
          <w:rFonts w:ascii="Times New Roman" w:hAnsi="Times New Roman" w:cs="Times New Roman"/>
          <w:color w:val="000000"/>
          <w:sz w:val="28"/>
          <w:szCs w:val="28"/>
        </w:rPr>
        <w:t>а) о том, что персональные данные являются конфиденциальной информацией и я обязан(а) не раскрывать третьим лицам и не распространять персональные данные без согласия субъекта персональных данных.</w:t>
      </w:r>
    </w:p>
    <w:p w:rsidR="007C15C1" w:rsidRPr="007C15C1" w:rsidRDefault="007C15C1" w:rsidP="007C15C1">
      <w:pPr>
        <w:pStyle w:val="20"/>
        <w:shd w:val="clear" w:color="auto" w:fill="auto"/>
        <w:spacing w:before="0" w:after="0" w:line="216" w:lineRule="auto"/>
        <w:ind w:firstLine="640"/>
        <w:jc w:val="both"/>
        <w:rPr>
          <w:rStyle w:val="2"/>
          <w:rFonts w:ascii="Times New Roman" w:hAnsi="Times New Roman" w:cs="Times New Roman"/>
          <w:color w:val="000000"/>
          <w:sz w:val="28"/>
          <w:szCs w:val="28"/>
        </w:rPr>
      </w:pPr>
      <w:r w:rsidRPr="007C15C1">
        <w:rPr>
          <w:rStyle w:val="2"/>
          <w:rFonts w:ascii="Times New Roman" w:hAnsi="Times New Roman" w:cs="Times New Roman"/>
          <w:color w:val="000000"/>
          <w:sz w:val="28"/>
          <w:szCs w:val="28"/>
        </w:rPr>
        <w:t xml:space="preserve">Положения законодательства Российской Федерации, </w:t>
      </w:r>
      <w:r w:rsidRPr="007C15C1">
        <w:rPr>
          <w:rStyle w:val="2"/>
          <w:rFonts w:ascii="Times New Roman" w:hAnsi="Times New Roman" w:cs="Times New Roman"/>
          <w:color w:val="000000"/>
          <w:sz w:val="28"/>
          <w:szCs w:val="28"/>
        </w:rPr>
        <w:lastRenderedPageBreak/>
        <w:t>предусматривающие ответственность за нарушение требований Федерального закона от 27 июля 2006 года № 152-ФЗ «О персональных данных», мне разъяснены.</w:t>
      </w:r>
    </w:p>
    <w:p w:rsidR="007C15C1" w:rsidRPr="007C15C1" w:rsidRDefault="007C15C1" w:rsidP="007C15C1">
      <w:pPr>
        <w:pStyle w:val="20"/>
        <w:shd w:val="clear" w:color="auto" w:fill="auto"/>
        <w:spacing w:before="0" w:after="0" w:line="216" w:lineRule="auto"/>
        <w:ind w:firstLine="640"/>
        <w:jc w:val="both"/>
        <w:rPr>
          <w:rFonts w:ascii="Times New Roman" w:hAnsi="Times New Roman" w:cs="Times New Roman"/>
          <w:sz w:val="28"/>
          <w:szCs w:val="28"/>
        </w:rPr>
      </w:pPr>
    </w:p>
    <w:p w:rsidR="007C15C1" w:rsidRPr="007C15C1" w:rsidRDefault="007C15C1" w:rsidP="007C15C1">
      <w:pPr>
        <w:pStyle w:val="20"/>
        <w:shd w:val="clear" w:color="auto" w:fill="auto"/>
        <w:tabs>
          <w:tab w:val="left" w:leader="underscore" w:pos="2982"/>
        </w:tabs>
        <w:spacing w:before="0" w:after="0" w:line="216" w:lineRule="auto"/>
        <w:jc w:val="both"/>
        <w:rPr>
          <w:rStyle w:val="2"/>
          <w:rFonts w:ascii="Times New Roman" w:hAnsi="Times New Roman" w:cs="Times New Roman"/>
          <w:color w:val="000000"/>
          <w:sz w:val="28"/>
          <w:szCs w:val="28"/>
        </w:rPr>
      </w:pPr>
      <w:r w:rsidRPr="007C15C1">
        <w:rPr>
          <w:rStyle w:val="2"/>
          <w:rFonts w:ascii="Times New Roman" w:hAnsi="Times New Roman" w:cs="Times New Roman"/>
          <w:color w:val="000000"/>
          <w:sz w:val="28"/>
          <w:szCs w:val="28"/>
        </w:rPr>
        <w:t>«____»_______ 20___года   _____________________    ______________________</w:t>
      </w:r>
    </w:p>
    <w:p w:rsidR="007C15C1" w:rsidRPr="00E753ED" w:rsidRDefault="007C15C1" w:rsidP="007C15C1">
      <w:pPr>
        <w:pStyle w:val="20"/>
        <w:shd w:val="clear" w:color="auto" w:fill="auto"/>
        <w:tabs>
          <w:tab w:val="left" w:leader="underscore" w:pos="2982"/>
        </w:tabs>
        <w:spacing w:before="0" w:after="0" w:line="216" w:lineRule="auto"/>
        <w:jc w:val="left"/>
        <w:rPr>
          <w:rStyle w:val="2"/>
          <w:color w:val="000000"/>
        </w:rPr>
      </w:pPr>
      <w:r w:rsidRPr="007C15C1">
        <w:rPr>
          <w:rStyle w:val="2"/>
          <w:rFonts w:ascii="Times New Roman" w:hAnsi="Times New Roman" w:cs="Times New Roman"/>
          <w:color w:val="000000"/>
          <w:sz w:val="28"/>
          <w:szCs w:val="28"/>
        </w:rPr>
        <w:t xml:space="preserve">                                                            (подпись)                                 (фамилия, инициал</w:t>
      </w:r>
      <w:r w:rsidRPr="00E753ED">
        <w:rPr>
          <w:rStyle w:val="2"/>
          <w:color w:val="000000"/>
        </w:rPr>
        <w:t>ы)</w:t>
      </w:r>
    </w:p>
    <w:p w:rsidR="007C15C1" w:rsidRDefault="007C15C1" w:rsidP="00971A2C">
      <w:pPr>
        <w:rPr>
          <w:rFonts w:ascii="Times New Roman" w:hAnsi="Times New Roman" w:cs="Times New Roman"/>
          <w:sz w:val="28"/>
          <w:szCs w:val="28"/>
        </w:rPr>
      </w:pPr>
    </w:p>
    <w:p w:rsidR="00E1377A" w:rsidRDefault="00E1377A" w:rsidP="00971A2C">
      <w:pPr>
        <w:rPr>
          <w:rFonts w:ascii="Times New Roman" w:hAnsi="Times New Roman" w:cs="Times New Roman"/>
          <w:sz w:val="28"/>
          <w:szCs w:val="28"/>
        </w:rPr>
      </w:pPr>
    </w:p>
    <w:p w:rsidR="00E1377A" w:rsidRDefault="00E1377A" w:rsidP="00971A2C">
      <w:pPr>
        <w:rPr>
          <w:rFonts w:ascii="Times New Roman" w:hAnsi="Times New Roman" w:cs="Times New Roman"/>
          <w:sz w:val="28"/>
          <w:szCs w:val="28"/>
        </w:rPr>
      </w:pPr>
    </w:p>
    <w:p w:rsidR="00E1377A" w:rsidRDefault="00E1377A" w:rsidP="00971A2C">
      <w:pPr>
        <w:rPr>
          <w:rFonts w:ascii="Times New Roman" w:hAnsi="Times New Roman" w:cs="Times New Roman"/>
          <w:sz w:val="28"/>
          <w:szCs w:val="28"/>
        </w:rPr>
      </w:pPr>
    </w:p>
    <w:p w:rsidR="00E1377A" w:rsidRDefault="00E1377A" w:rsidP="00971A2C">
      <w:pPr>
        <w:rPr>
          <w:rFonts w:ascii="Times New Roman" w:hAnsi="Times New Roman" w:cs="Times New Roman"/>
          <w:sz w:val="28"/>
          <w:szCs w:val="28"/>
        </w:rPr>
      </w:pPr>
    </w:p>
    <w:p w:rsidR="00E1377A" w:rsidRDefault="00E1377A" w:rsidP="00971A2C">
      <w:pPr>
        <w:rPr>
          <w:rFonts w:ascii="Times New Roman" w:hAnsi="Times New Roman" w:cs="Times New Roman"/>
          <w:sz w:val="28"/>
          <w:szCs w:val="28"/>
        </w:rPr>
      </w:pPr>
    </w:p>
    <w:p w:rsidR="00E1377A" w:rsidRDefault="00E1377A" w:rsidP="00971A2C">
      <w:pPr>
        <w:rPr>
          <w:rFonts w:ascii="Times New Roman" w:hAnsi="Times New Roman" w:cs="Times New Roman"/>
          <w:sz w:val="28"/>
          <w:szCs w:val="28"/>
        </w:rPr>
      </w:pPr>
    </w:p>
    <w:p w:rsidR="00E1377A" w:rsidRDefault="00E1377A" w:rsidP="00971A2C">
      <w:pPr>
        <w:rPr>
          <w:rFonts w:ascii="Times New Roman" w:hAnsi="Times New Roman" w:cs="Times New Roman"/>
          <w:sz w:val="28"/>
          <w:szCs w:val="28"/>
        </w:rPr>
      </w:pPr>
    </w:p>
    <w:p w:rsidR="00E1377A" w:rsidRDefault="00E1377A" w:rsidP="00971A2C">
      <w:pPr>
        <w:rPr>
          <w:rFonts w:ascii="Times New Roman" w:hAnsi="Times New Roman" w:cs="Times New Roman"/>
          <w:sz w:val="28"/>
          <w:szCs w:val="28"/>
        </w:rPr>
      </w:pPr>
    </w:p>
    <w:p w:rsidR="00E1377A" w:rsidRDefault="00E1377A" w:rsidP="00971A2C">
      <w:pPr>
        <w:rPr>
          <w:rFonts w:ascii="Times New Roman" w:hAnsi="Times New Roman" w:cs="Times New Roman"/>
          <w:sz w:val="28"/>
          <w:szCs w:val="28"/>
        </w:rPr>
      </w:pPr>
    </w:p>
    <w:p w:rsidR="00E1377A" w:rsidRDefault="00E1377A" w:rsidP="00971A2C">
      <w:pPr>
        <w:rPr>
          <w:rFonts w:ascii="Times New Roman" w:hAnsi="Times New Roman" w:cs="Times New Roman"/>
          <w:sz w:val="28"/>
          <w:szCs w:val="28"/>
        </w:rPr>
      </w:pPr>
    </w:p>
    <w:p w:rsidR="00E1377A" w:rsidRDefault="00E1377A" w:rsidP="00971A2C">
      <w:pPr>
        <w:rPr>
          <w:rFonts w:ascii="Times New Roman" w:hAnsi="Times New Roman" w:cs="Times New Roman"/>
          <w:sz w:val="28"/>
          <w:szCs w:val="28"/>
        </w:rPr>
      </w:pPr>
    </w:p>
    <w:p w:rsidR="00E1377A" w:rsidRDefault="00E1377A" w:rsidP="00971A2C">
      <w:pPr>
        <w:rPr>
          <w:rFonts w:ascii="Times New Roman" w:hAnsi="Times New Roman" w:cs="Times New Roman"/>
          <w:sz w:val="28"/>
          <w:szCs w:val="28"/>
        </w:rPr>
      </w:pPr>
    </w:p>
    <w:p w:rsidR="00E1377A" w:rsidRDefault="00E1377A" w:rsidP="00971A2C">
      <w:pPr>
        <w:rPr>
          <w:rFonts w:ascii="Times New Roman" w:hAnsi="Times New Roman" w:cs="Times New Roman"/>
          <w:sz w:val="28"/>
          <w:szCs w:val="28"/>
        </w:rPr>
      </w:pPr>
    </w:p>
    <w:p w:rsidR="00E1377A" w:rsidRDefault="00E1377A" w:rsidP="00971A2C">
      <w:pPr>
        <w:rPr>
          <w:rFonts w:ascii="Times New Roman" w:hAnsi="Times New Roman" w:cs="Times New Roman"/>
          <w:sz w:val="28"/>
          <w:szCs w:val="28"/>
        </w:rPr>
      </w:pPr>
    </w:p>
    <w:p w:rsidR="00E1377A" w:rsidRDefault="00E1377A" w:rsidP="00971A2C">
      <w:pPr>
        <w:rPr>
          <w:rFonts w:ascii="Times New Roman" w:hAnsi="Times New Roman" w:cs="Times New Roman"/>
          <w:sz w:val="28"/>
          <w:szCs w:val="28"/>
        </w:rPr>
      </w:pPr>
    </w:p>
    <w:p w:rsidR="00E1377A" w:rsidRDefault="00E1377A" w:rsidP="00971A2C">
      <w:pPr>
        <w:rPr>
          <w:rFonts w:ascii="Times New Roman" w:hAnsi="Times New Roman" w:cs="Times New Roman"/>
          <w:sz w:val="28"/>
          <w:szCs w:val="28"/>
        </w:rPr>
      </w:pPr>
    </w:p>
    <w:p w:rsidR="00E1377A" w:rsidRDefault="00E1377A" w:rsidP="00971A2C">
      <w:pPr>
        <w:rPr>
          <w:rFonts w:ascii="Times New Roman" w:hAnsi="Times New Roman" w:cs="Times New Roman"/>
          <w:sz w:val="28"/>
          <w:szCs w:val="28"/>
        </w:rPr>
      </w:pPr>
    </w:p>
    <w:p w:rsidR="00E1377A" w:rsidRDefault="00E1377A" w:rsidP="00971A2C">
      <w:pPr>
        <w:rPr>
          <w:rFonts w:ascii="Times New Roman" w:hAnsi="Times New Roman" w:cs="Times New Roman"/>
          <w:sz w:val="28"/>
          <w:szCs w:val="28"/>
        </w:rPr>
      </w:pPr>
    </w:p>
    <w:p w:rsidR="00E1377A" w:rsidRDefault="00E1377A" w:rsidP="00971A2C">
      <w:pPr>
        <w:rPr>
          <w:rFonts w:ascii="Times New Roman" w:hAnsi="Times New Roman" w:cs="Times New Roman"/>
          <w:sz w:val="28"/>
          <w:szCs w:val="28"/>
        </w:rPr>
      </w:pPr>
    </w:p>
    <w:p w:rsidR="00E1377A" w:rsidRDefault="00E1377A" w:rsidP="00971A2C">
      <w:pPr>
        <w:rPr>
          <w:rFonts w:ascii="Times New Roman" w:hAnsi="Times New Roman" w:cs="Times New Roman"/>
          <w:sz w:val="28"/>
          <w:szCs w:val="28"/>
        </w:rPr>
      </w:pPr>
    </w:p>
    <w:p w:rsidR="00E1377A" w:rsidRDefault="00E1377A" w:rsidP="00971A2C">
      <w:pPr>
        <w:rPr>
          <w:rFonts w:ascii="Times New Roman" w:hAnsi="Times New Roman" w:cs="Times New Roman"/>
          <w:sz w:val="28"/>
          <w:szCs w:val="28"/>
        </w:rPr>
      </w:pPr>
    </w:p>
    <w:p w:rsidR="00613F28" w:rsidRDefault="00613F28" w:rsidP="00E1377A">
      <w:pPr>
        <w:pStyle w:val="20"/>
        <w:shd w:val="clear" w:color="auto" w:fill="auto"/>
        <w:tabs>
          <w:tab w:val="left" w:pos="1084"/>
        </w:tabs>
        <w:spacing w:before="0" w:after="0" w:line="240" w:lineRule="auto"/>
        <w:jc w:val="right"/>
        <w:rPr>
          <w:rFonts w:ascii="Times New Roman" w:hAnsi="Times New Roman" w:cs="Times New Roman"/>
          <w:b/>
          <w:sz w:val="28"/>
          <w:szCs w:val="28"/>
        </w:rPr>
      </w:pPr>
    </w:p>
    <w:p w:rsidR="00E1377A" w:rsidRPr="00E1377A" w:rsidRDefault="00E1377A" w:rsidP="00E1377A">
      <w:pPr>
        <w:pStyle w:val="20"/>
        <w:shd w:val="clear" w:color="auto" w:fill="auto"/>
        <w:tabs>
          <w:tab w:val="left" w:pos="1084"/>
        </w:tabs>
        <w:spacing w:before="0" w:after="0" w:line="240" w:lineRule="auto"/>
        <w:jc w:val="right"/>
        <w:rPr>
          <w:rFonts w:ascii="Times New Roman" w:hAnsi="Times New Roman" w:cs="Times New Roman"/>
          <w:b/>
          <w:sz w:val="28"/>
          <w:szCs w:val="28"/>
        </w:rPr>
      </w:pPr>
      <w:r w:rsidRPr="00E1377A">
        <w:rPr>
          <w:rFonts w:ascii="Times New Roman" w:hAnsi="Times New Roman" w:cs="Times New Roman"/>
          <w:b/>
          <w:sz w:val="28"/>
          <w:szCs w:val="28"/>
        </w:rPr>
        <w:lastRenderedPageBreak/>
        <w:t>Приложение № 10 к постановлению</w:t>
      </w:r>
    </w:p>
    <w:p w:rsidR="00E1377A" w:rsidRPr="00E1377A" w:rsidRDefault="00432090" w:rsidP="00E1377A">
      <w:pPr>
        <w:pStyle w:val="20"/>
        <w:shd w:val="clear" w:color="auto" w:fill="auto"/>
        <w:tabs>
          <w:tab w:val="left" w:pos="1084"/>
        </w:tabs>
        <w:spacing w:before="0" w:after="0" w:line="240" w:lineRule="auto"/>
        <w:jc w:val="right"/>
        <w:rPr>
          <w:rFonts w:ascii="Times New Roman" w:hAnsi="Times New Roman" w:cs="Times New Roman"/>
          <w:b/>
          <w:sz w:val="28"/>
          <w:szCs w:val="28"/>
        </w:rPr>
      </w:pPr>
      <w:r>
        <w:rPr>
          <w:rFonts w:ascii="Times New Roman" w:hAnsi="Times New Roman" w:cs="Times New Roman"/>
          <w:b/>
          <w:sz w:val="28"/>
          <w:szCs w:val="28"/>
        </w:rPr>
        <w:t>администрации Ждано</w:t>
      </w:r>
      <w:r w:rsidR="00E1377A" w:rsidRPr="00E1377A">
        <w:rPr>
          <w:rFonts w:ascii="Times New Roman" w:hAnsi="Times New Roman" w:cs="Times New Roman"/>
          <w:b/>
          <w:sz w:val="28"/>
          <w:szCs w:val="28"/>
        </w:rPr>
        <w:t>вского МО</w:t>
      </w:r>
    </w:p>
    <w:p w:rsidR="00E1377A" w:rsidRPr="00E1377A" w:rsidRDefault="00432090" w:rsidP="00E1377A">
      <w:pPr>
        <w:pStyle w:val="20"/>
        <w:shd w:val="clear" w:color="auto" w:fill="auto"/>
        <w:tabs>
          <w:tab w:val="left" w:pos="1084"/>
        </w:tabs>
        <w:spacing w:before="0" w:after="0" w:line="240" w:lineRule="auto"/>
        <w:jc w:val="right"/>
        <w:rPr>
          <w:rFonts w:ascii="Times New Roman" w:hAnsi="Times New Roman" w:cs="Times New Roman"/>
          <w:b/>
          <w:bCs/>
          <w:sz w:val="28"/>
          <w:szCs w:val="28"/>
        </w:rPr>
      </w:pPr>
      <w:r>
        <w:rPr>
          <w:rFonts w:ascii="Times New Roman" w:hAnsi="Times New Roman" w:cs="Times New Roman"/>
          <w:b/>
          <w:bCs/>
          <w:sz w:val="28"/>
          <w:szCs w:val="28"/>
        </w:rPr>
        <w:t>от 05.02.2019 года  № 6</w:t>
      </w:r>
    </w:p>
    <w:p w:rsidR="00E1377A" w:rsidRPr="00E1377A" w:rsidRDefault="00E1377A" w:rsidP="00E1377A">
      <w:pPr>
        <w:pStyle w:val="40"/>
        <w:shd w:val="clear" w:color="auto" w:fill="auto"/>
        <w:spacing w:before="0" w:line="240" w:lineRule="auto"/>
        <w:jc w:val="center"/>
        <w:rPr>
          <w:rStyle w:val="4"/>
          <w:rFonts w:ascii="Times New Roman" w:hAnsi="Times New Roman" w:cs="Times New Roman"/>
          <w:color w:val="000000"/>
          <w:sz w:val="28"/>
          <w:szCs w:val="28"/>
        </w:rPr>
      </w:pPr>
    </w:p>
    <w:p w:rsidR="00E1377A" w:rsidRPr="00E1377A" w:rsidRDefault="00E1377A" w:rsidP="00E1377A">
      <w:pPr>
        <w:pStyle w:val="40"/>
        <w:shd w:val="clear" w:color="auto" w:fill="auto"/>
        <w:spacing w:before="0" w:line="240" w:lineRule="auto"/>
        <w:jc w:val="center"/>
        <w:rPr>
          <w:rStyle w:val="4"/>
          <w:rFonts w:ascii="Times New Roman" w:hAnsi="Times New Roman" w:cs="Times New Roman"/>
          <w:b/>
          <w:color w:val="000000"/>
          <w:sz w:val="28"/>
          <w:szCs w:val="28"/>
        </w:rPr>
      </w:pPr>
      <w:r w:rsidRPr="00E1377A">
        <w:rPr>
          <w:rStyle w:val="4"/>
          <w:rFonts w:ascii="Times New Roman" w:hAnsi="Times New Roman" w:cs="Times New Roman"/>
          <w:b/>
          <w:color w:val="000000"/>
          <w:sz w:val="28"/>
          <w:szCs w:val="28"/>
        </w:rPr>
        <w:t xml:space="preserve">Типовая форма </w:t>
      </w:r>
    </w:p>
    <w:p w:rsidR="00E1377A" w:rsidRPr="00E1377A" w:rsidRDefault="00E1377A" w:rsidP="00E1377A">
      <w:pPr>
        <w:pStyle w:val="40"/>
        <w:shd w:val="clear" w:color="auto" w:fill="auto"/>
        <w:spacing w:before="0" w:line="240" w:lineRule="auto"/>
        <w:jc w:val="center"/>
        <w:rPr>
          <w:rStyle w:val="4"/>
          <w:rFonts w:ascii="Times New Roman" w:hAnsi="Times New Roman" w:cs="Times New Roman"/>
          <w:b/>
          <w:color w:val="000000"/>
          <w:sz w:val="28"/>
          <w:szCs w:val="28"/>
        </w:rPr>
      </w:pPr>
      <w:r w:rsidRPr="00E1377A">
        <w:rPr>
          <w:rStyle w:val="4"/>
          <w:rFonts w:ascii="Times New Roman" w:hAnsi="Times New Roman" w:cs="Times New Roman"/>
          <w:b/>
          <w:color w:val="000000"/>
          <w:sz w:val="28"/>
          <w:szCs w:val="28"/>
        </w:rPr>
        <w:t xml:space="preserve">согласия на обработку персональных данных работника администрации </w:t>
      </w:r>
      <w:r w:rsidR="00432090">
        <w:rPr>
          <w:rFonts w:ascii="Times New Roman" w:hAnsi="Times New Roman" w:cs="Times New Roman"/>
          <w:sz w:val="28"/>
          <w:szCs w:val="28"/>
        </w:rPr>
        <w:t>Ждано</w:t>
      </w:r>
      <w:r w:rsidRPr="00E1377A">
        <w:rPr>
          <w:rFonts w:ascii="Times New Roman" w:hAnsi="Times New Roman" w:cs="Times New Roman"/>
          <w:sz w:val="28"/>
          <w:szCs w:val="28"/>
        </w:rPr>
        <w:t>вского муниципального образования</w:t>
      </w:r>
      <w:r w:rsidRPr="00E1377A">
        <w:rPr>
          <w:rStyle w:val="2"/>
          <w:rFonts w:ascii="Times New Roman" w:hAnsi="Times New Roman" w:cs="Times New Roman"/>
          <w:b w:val="0"/>
          <w:color w:val="000000"/>
          <w:sz w:val="28"/>
          <w:szCs w:val="28"/>
        </w:rPr>
        <w:t xml:space="preserve"> </w:t>
      </w:r>
      <w:r w:rsidRPr="00E1377A">
        <w:rPr>
          <w:rStyle w:val="4"/>
          <w:rFonts w:ascii="Times New Roman" w:hAnsi="Times New Roman" w:cs="Times New Roman"/>
          <w:b/>
          <w:color w:val="000000"/>
          <w:sz w:val="28"/>
          <w:szCs w:val="28"/>
        </w:rPr>
        <w:t>Краснокутского муниципального района Саратовской области,</w:t>
      </w:r>
    </w:p>
    <w:p w:rsidR="00E1377A" w:rsidRPr="00E1377A" w:rsidRDefault="00E1377A" w:rsidP="00E1377A">
      <w:pPr>
        <w:pStyle w:val="40"/>
        <w:shd w:val="clear" w:color="auto" w:fill="auto"/>
        <w:spacing w:before="0" w:line="240" w:lineRule="auto"/>
        <w:jc w:val="center"/>
        <w:rPr>
          <w:rStyle w:val="4"/>
          <w:rFonts w:ascii="Times New Roman" w:hAnsi="Times New Roman" w:cs="Times New Roman"/>
          <w:b/>
          <w:color w:val="000000"/>
          <w:sz w:val="28"/>
          <w:szCs w:val="28"/>
        </w:rPr>
      </w:pPr>
      <w:r w:rsidRPr="00E1377A">
        <w:rPr>
          <w:rStyle w:val="4"/>
          <w:rFonts w:ascii="Times New Roman" w:hAnsi="Times New Roman" w:cs="Times New Roman"/>
          <w:b/>
          <w:color w:val="000000"/>
          <w:sz w:val="28"/>
          <w:szCs w:val="28"/>
        </w:rPr>
        <w:t xml:space="preserve"> иных субъектов персональных данных</w:t>
      </w:r>
    </w:p>
    <w:p w:rsidR="00E1377A" w:rsidRPr="00E1377A" w:rsidRDefault="00E1377A" w:rsidP="00E1377A">
      <w:pPr>
        <w:pStyle w:val="40"/>
        <w:shd w:val="clear" w:color="auto" w:fill="auto"/>
        <w:spacing w:before="0" w:line="240" w:lineRule="auto"/>
        <w:jc w:val="center"/>
        <w:rPr>
          <w:rStyle w:val="4"/>
          <w:rFonts w:ascii="Times New Roman" w:hAnsi="Times New Roman" w:cs="Times New Roman"/>
          <w:b/>
          <w:color w:val="000000"/>
          <w:sz w:val="28"/>
          <w:szCs w:val="28"/>
        </w:rPr>
      </w:pPr>
    </w:p>
    <w:p w:rsidR="00E1377A" w:rsidRPr="00E1377A" w:rsidRDefault="00E1377A" w:rsidP="00E1377A">
      <w:pPr>
        <w:pStyle w:val="40"/>
        <w:shd w:val="clear" w:color="auto" w:fill="auto"/>
        <w:spacing w:before="0" w:line="240" w:lineRule="auto"/>
        <w:rPr>
          <w:rStyle w:val="4"/>
          <w:rFonts w:ascii="Times New Roman" w:hAnsi="Times New Roman" w:cs="Times New Roman"/>
          <w:color w:val="000000"/>
          <w:sz w:val="28"/>
          <w:szCs w:val="28"/>
        </w:rPr>
      </w:pPr>
      <w:r w:rsidRPr="00E1377A">
        <w:rPr>
          <w:rStyle w:val="4"/>
          <w:rFonts w:ascii="Times New Roman" w:hAnsi="Times New Roman" w:cs="Times New Roman"/>
          <w:color w:val="000000"/>
          <w:sz w:val="28"/>
          <w:szCs w:val="28"/>
        </w:rPr>
        <w:tab/>
        <w:t>Я, ______________________________________________________________,</w:t>
      </w:r>
    </w:p>
    <w:p w:rsidR="00E1377A" w:rsidRPr="00E1377A" w:rsidRDefault="00E1377A" w:rsidP="00E1377A">
      <w:pPr>
        <w:pStyle w:val="40"/>
        <w:shd w:val="clear" w:color="auto" w:fill="auto"/>
        <w:spacing w:before="0" w:line="240" w:lineRule="auto"/>
        <w:jc w:val="center"/>
        <w:rPr>
          <w:rStyle w:val="4"/>
          <w:rFonts w:ascii="Times New Roman" w:hAnsi="Times New Roman" w:cs="Times New Roman"/>
          <w:color w:val="000000"/>
          <w:sz w:val="28"/>
          <w:szCs w:val="28"/>
        </w:rPr>
      </w:pPr>
      <w:r w:rsidRPr="00E1377A">
        <w:rPr>
          <w:rStyle w:val="4"/>
          <w:rFonts w:ascii="Times New Roman" w:hAnsi="Times New Roman" w:cs="Times New Roman"/>
          <w:color w:val="000000"/>
          <w:sz w:val="28"/>
          <w:szCs w:val="28"/>
        </w:rPr>
        <w:t>(фамилия, имя, отчество)</w:t>
      </w:r>
    </w:p>
    <w:p w:rsidR="00E1377A" w:rsidRPr="00E1377A" w:rsidRDefault="00E1377A" w:rsidP="00E1377A">
      <w:pPr>
        <w:pStyle w:val="40"/>
        <w:shd w:val="clear" w:color="auto" w:fill="auto"/>
        <w:spacing w:before="0" w:line="240" w:lineRule="auto"/>
        <w:rPr>
          <w:rStyle w:val="4"/>
          <w:rFonts w:ascii="Times New Roman" w:hAnsi="Times New Roman" w:cs="Times New Roman"/>
          <w:color w:val="000000"/>
          <w:sz w:val="28"/>
          <w:szCs w:val="28"/>
        </w:rPr>
      </w:pPr>
      <w:r w:rsidRPr="00E1377A">
        <w:rPr>
          <w:rStyle w:val="4"/>
          <w:rFonts w:ascii="Times New Roman" w:hAnsi="Times New Roman" w:cs="Times New Roman"/>
          <w:color w:val="000000"/>
          <w:sz w:val="28"/>
          <w:szCs w:val="28"/>
        </w:rPr>
        <w:t>зарегистрированны</w:t>
      </w:r>
      <w:proofErr w:type="gramStart"/>
      <w:r w:rsidRPr="00E1377A">
        <w:rPr>
          <w:rStyle w:val="4"/>
          <w:rFonts w:ascii="Times New Roman" w:hAnsi="Times New Roman" w:cs="Times New Roman"/>
          <w:color w:val="000000"/>
          <w:sz w:val="28"/>
          <w:szCs w:val="28"/>
        </w:rPr>
        <w:t>й(</w:t>
      </w:r>
      <w:proofErr w:type="gramEnd"/>
      <w:r w:rsidRPr="00E1377A">
        <w:rPr>
          <w:rStyle w:val="4"/>
          <w:rFonts w:ascii="Times New Roman" w:hAnsi="Times New Roman" w:cs="Times New Roman"/>
          <w:color w:val="000000"/>
          <w:sz w:val="28"/>
          <w:szCs w:val="28"/>
        </w:rPr>
        <w:t>ая) по адресу ________________________________________</w:t>
      </w:r>
    </w:p>
    <w:p w:rsidR="00E1377A" w:rsidRPr="00E1377A" w:rsidRDefault="00E1377A" w:rsidP="00E1377A">
      <w:pPr>
        <w:pStyle w:val="40"/>
        <w:shd w:val="clear" w:color="auto" w:fill="auto"/>
        <w:spacing w:before="0" w:line="240" w:lineRule="auto"/>
        <w:rPr>
          <w:rStyle w:val="4"/>
          <w:rFonts w:ascii="Times New Roman" w:hAnsi="Times New Roman" w:cs="Times New Roman"/>
          <w:color w:val="000000"/>
          <w:sz w:val="28"/>
          <w:szCs w:val="28"/>
        </w:rPr>
      </w:pPr>
      <w:r w:rsidRPr="00E1377A">
        <w:rPr>
          <w:rStyle w:val="4"/>
          <w:rFonts w:ascii="Times New Roman" w:hAnsi="Times New Roman" w:cs="Times New Roman"/>
          <w:color w:val="000000"/>
          <w:sz w:val="28"/>
          <w:szCs w:val="28"/>
        </w:rPr>
        <w:t>______________________________________</w:t>
      </w:r>
      <w:r w:rsidR="00432090">
        <w:rPr>
          <w:rStyle w:val="4"/>
          <w:rFonts w:ascii="Times New Roman" w:hAnsi="Times New Roman" w:cs="Times New Roman"/>
          <w:color w:val="000000"/>
          <w:sz w:val="28"/>
          <w:szCs w:val="28"/>
        </w:rPr>
        <w:t>____________________________</w:t>
      </w:r>
      <w:r w:rsidRPr="00E1377A">
        <w:rPr>
          <w:rStyle w:val="4"/>
          <w:rFonts w:ascii="Times New Roman" w:hAnsi="Times New Roman" w:cs="Times New Roman"/>
          <w:color w:val="000000"/>
          <w:sz w:val="28"/>
          <w:szCs w:val="28"/>
        </w:rPr>
        <w:t>,</w:t>
      </w:r>
    </w:p>
    <w:p w:rsidR="00E1377A" w:rsidRPr="00E1377A" w:rsidRDefault="00E1377A" w:rsidP="00E1377A">
      <w:pPr>
        <w:pStyle w:val="40"/>
        <w:shd w:val="clear" w:color="auto" w:fill="auto"/>
        <w:spacing w:before="0" w:line="240" w:lineRule="auto"/>
        <w:rPr>
          <w:rStyle w:val="4"/>
          <w:rFonts w:ascii="Times New Roman" w:hAnsi="Times New Roman" w:cs="Times New Roman"/>
          <w:color w:val="000000"/>
          <w:sz w:val="28"/>
          <w:szCs w:val="28"/>
        </w:rPr>
      </w:pPr>
      <w:r w:rsidRPr="00E1377A">
        <w:rPr>
          <w:rStyle w:val="4"/>
          <w:rFonts w:ascii="Times New Roman" w:hAnsi="Times New Roman" w:cs="Times New Roman"/>
          <w:color w:val="000000"/>
          <w:sz w:val="28"/>
          <w:szCs w:val="28"/>
        </w:rPr>
        <w:t>паспорт серия ____№ ______, выдан_______________________________________</w:t>
      </w:r>
      <w:r w:rsidR="00432090">
        <w:rPr>
          <w:rStyle w:val="4"/>
          <w:rFonts w:ascii="Times New Roman" w:hAnsi="Times New Roman" w:cs="Times New Roman"/>
          <w:color w:val="000000"/>
          <w:sz w:val="28"/>
          <w:szCs w:val="28"/>
        </w:rPr>
        <w:t>______________________</w:t>
      </w:r>
      <w:r w:rsidRPr="00E1377A">
        <w:rPr>
          <w:rStyle w:val="4"/>
          <w:rFonts w:ascii="Times New Roman" w:hAnsi="Times New Roman" w:cs="Times New Roman"/>
          <w:color w:val="000000"/>
          <w:sz w:val="28"/>
          <w:szCs w:val="28"/>
        </w:rPr>
        <w:t>,</w:t>
      </w:r>
    </w:p>
    <w:p w:rsidR="00E1377A" w:rsidRPr="00E1377A" w:rsidRDefault="00E1377A" w:rsidP="00E1377A">
      <w:pPr>
        <w:pStyle w:val="40"/>
        <w:shd w:val="clear" w:color="auto" w:fill="auto"/>
        <w:spacing w:before="0" w:line="240" w:lineRule="auto"/>
        <w:rPr>
          <w:rStyle w:val="4"/>
          <w:rFonts w:ascii="Times New Roman" w:hAnsi="Times New Roman" w:cs="Times New Roman"/>
          <w:color w:val="000000"/>
          <w:sz w:val="28"/>
          <w:szCs w:val="28"/>
        </w:rPr>
      </w:pPr>
      <w:r w:rsidRPr="00E1377A">
        <w:rPr>
          <w:rStyle w:val="4"/>
          <w:rFonts w:ascii="Times New Roman" w:hAnsi="Times New Roman" w:cs="Times New Roman"/>
          <w:color w:val="000000"/>
          <w:sz w:val="28"/>
          <w:szCs w:val="28"/>
        </w:rPr>
        <w:tab/>
      </w:r>
      <w:r w:rsidRPr="00E1377A">
        <w:rPr>
          <w:rStyle w:val="4"/>
          <w:rFonts w:ascii="Times New Roman" w:hAnsi="Times New Roman" w:cs="Times New Roman"/>
          <w:color w:val="000000"/>
          <w:sz w:val="28"/>
          <w:szCs w:val="28"/>
        </w:rPr>
        <w:tab/>
      </w:r>
      <w:r w:rsidRPr="00E1377A">
        <w:rPr>
          <w:rStyle w:val="4"/>
          <w:rFonts w:ascii="Times New Roman" w:hAnsi="Times New Roman" w:cs="Times New Roman"/>
          <w:color w:val="000000"/>
          <w:sz w:val="28"/>
          <w:szCs w:val="28"/>
        </w:rPr>
        <w:tab/>
      </w:r>
      <w:r w:rsidRPr="00E1377A">
        <w:rPr>
          <w:rStyle w:val="4"/>
          <w:rFonts w:ascii="Times New Roman" w:hAnsi="Times New Roman" w:cs="Times New Roman"/>
          <w:color w:val="000000"/>
          <w:sz w:val="28"/>
          <w:szCs w:val="28"/>
        </w:rPr>
        <w:tab/>
      </w:r>
      <w:r w:rsidRPr="00E1377A">
        <w:rPr>
          <w:rStyle w:val="4"/>
          <w:rFonts w:ascii="Times New Roman" w:hAnsi="Times New Roman" w:cs="Times New Roman"/>
          <w:color w:val="000000"/>
          <w:sz w:val="28"/>
          <w:szCs w:val="28"/>
        </w:rPr>
        <w:tab/>
      </w:r>
      <w:r w:rsidRPr="00E1377A">
        <w:rPr>
          <w:rStyle w:val="4"/>
          <w:rFonts w:ascii="Times New Roman" w:hAnsi="Times New Roman" w:cs="Times New Roman"/>
          <w:color w:val="000000"/>
          <w:sz w:val="28"/>
          <w:szCs w:val="28"/>
        </w:rPr>
        <w:tab/>
      </w:r>
      <w:r w:rsidRPr="00E1377A">
        <w:rPr>
          <w:rStyle w:val="4"/>
          <w:rFonts w:ascii="Times New Roman" w:hAnsi="Times New Roman" w:cs="Times New Roman"/>
          <w:color w:val="000000"/>
          <w:sz w:val="28"/>
          <w:szCs w:val="28"/>
        </w:rPr>
        <w:tab/>
      </w:r>
      <w:r w:rsidRPr="00E1377A">
        <w:rPr>
          <w:rStyle w:val="4"/>
          <w:rFonts w:ascii="Times New Roman" w:hAnsi="Times New Roman" w:cs="Times New Roman"/>
          <w:color w:val="000000"/>
          <w:sz w:val="28"/>
          <w:szCs w:val="28"/>
        </w:rPr>
        <w:tab/>
      </w:r>
      <w:r w:rsidRPr="00E1377A">
        <w:rPr>
          <w:rStyle w:val="4"/>
          <w:rFonts w:ascii="Times New Roman" w:hAnsi="Times New Roman" w:cs="Times New Roman"/>
          <w:color w:val="000000"/>
          <w:sz w:val="28"/>
          <w:szCs w:val="28"/>
        </w:rPr>
        <w:tab/>
        <w:t>(дата выдачи)</w:t>
      </w:r>
      <w:r w:rsidRPr="00E1377A">
        <w:rPr>
          <w:rStyle w:val="4"/>
          <w:rFonts w:ascii="Times New Roman" w:hAnsi="Times New Roman" w:cs="Times New Roman"/>
          <w:color w:val="000000"/>
          <w:sz w:val="28"/>
          <w:szCs w:val="28"/>
        </w:rPr>
        <w:tab/>
      </w:r>
    </w:p>
    <w:p w:rsidR="00E1377A" w:rsidRPr="00E1377A" w:rsidRDefault="00E1377A" w:rsidP="00E1377A">
      <w:pPr>
        <w:pStyle w:val="40"/>
        <w:shd w:val="clear" w:color="auto" w:fill="auto"/>
        <w:spacing w:before="0" w:line="240" w:lineRule="auto"/>
        <w:rPr>
          <w:rStyle w:val="2"/>
          <w:rFonts w:ascii="Times New Roman" w:hAnsi="Times New Roman" w:cs="Times New Roman"/>
          <w:color w:val="000000"/>
          <w:sz w:val="28"/>
          <w:szCs w:val="28"/>
        </w:rPr>
      </w:pPr>
      <w:r w:rsidRPr="00E1377A">
        <w:rPr>
          <w:rStyle w:val="2"/>
          <w:rFonts w:ascii="Times New Roman" w:hAnsi="Times New Roman" w:cs="Times New Roman"/>
          <w:color w:val="000000"/>
          <w:sz w:val="28"/>
          <w:szCs w:val="28"/>
        </w:rPr>
        <w:t>_______________________________________</w:t>
      </w:r>
      <w:r w:rsidR="00432090">
        <w:rPr>
          <w:rStyle w:val="2"/>
          <w:rFonts w:ascii="Times New Roman" w:hAnsi="Times New Roman" w:cs="Times New Roman"/>
          <w:color w:val="000000"/>
          <w:sz w:val="28"/>
          <w:szCs w:val="28"/>
        </w:rPr>
        <w:t>___________________________</w:t>
      </w:r>
    </w:p>
    <w:p w:rsidR="00E1377A" w:rsidRPr="00E1377A" w:rsidRDefault="00E1377A" w:rsidP="00E1377A">
      <w:pPr>
        <w:pStyle w:val="40"/>
        <w:shd w:val="clear" w:color="auto" w:fill="auto"/>
        <w:spacing w:before="0" w:line="240" w:lineRule="auto"/>
        <w:rPr>
          <w:rStyle w:val="2"/>
          <w:rFonts w:ascii="Times New Roman" w:hAnsi="Times New Roman" w:cs="Times New Roman"/>
          <w:color w:val="000000"/>
          <w:sz w:val="28"/>
          <w:szCs w:val="28"/>
        </w:rPr>
      </w:pPr>
      <w:r w:rsidRPr="00E1377A">
        <w:rPr>
          <w:rStyle w:val="2"/>
          <w:rFonts w:ascii="Times New Roman" w:hAnsi="Times New Roman" w:cs="Times New Roman"/>
          <w:color w:val="000000"/>
          <w:sz w:val="28"/>
          <w:szCs w:val="28"/>
        </w:rPr>
        <w:t>_______________________________________</w:t>
      </w:r>
      <w:r w:rsidR="00432090">
        <w:rPr>
          <w:rStyle w:val="2"/>
          <w:rFonts w:ascii="Times New Roman" w:hAnsi="Times New Roman" w:cs="Times New Roman"/>
          <w:color w:val="000000"/>
          <w:sz w:val="28"/>
          <w:szCs w:val="28"/>
        </w:rPr>
        <w:t>___________________________</w:t>
      </w:r>
    </w:p>
    <w:p w:rsidR="00E1377A" w:rsidRPr="00B557FC" w:rsidRDefault="00E1377A" w:rsidP="00E1377A">
      <w:pPr>
        <w:pStyle w:val="40"/>
        <w:shd w:val="clear" w:color="auto" w:fill="auto"/>
        <w:spacing w:before="0" w:line="240" w:lineRule="auto"/>
        <w:jc w:val="center"/>
        <w:rPr>
          <w:rStyle w:val="2"/>
          <w:rFonts w:ascii="Times New Roman" w:hAnsi="Times New Roman" w:cs="Times New Roman"/>
          <w:b w:val="0"/>
          <w:color w:val="000000"/>
          <w:sz w:val="28"/>
          <w:szCs w:val="28"/>
        </w:rPr>
      </w:pPr>
      <w:r w:rsidRPr="00B557FC">
        <w:rPr>
          <w:rStyle w:val="2"/>
          <w:rFonts w:ascii="Times New Roman" w:hAnsi="Times New Roman" w:cs="Times New Roman"/>
          <w:b w:val="0"/>
          <w:color w:val="000000"/>
          <w:sz w:val="28"/>
          <w:szCs w:val="28"/>
        </w:rPr>
        <w:t xml:space="preserve">(кем </w:t>
      </w:r>
      <w:proofErr w:type="gramStart"/>
      <w:r w:rsidRPr="00B557FC">
        <w:rPr>
          <w:rStyle w:val="2"/>
          <w:rFonts w:ascii="Times New Roman" w:hAnsi="Times New Roman" w:cs="Times New Roman"/>
          <w:b w:val="0"/>
          <w:color w:val="000000"/>
          <w:sz w:val="28"/>
          <w:szCs w:val="28"/>
        </w:rPr>
        <w:t>выдан</w:t>
      </w:r>
      <w:proofErr w:type="gramEnd"/>
      <w:r w:rsidRPr="00B557FC">
        <w:rPr>
          <w:rStyle w:val="2"/>
          <w:rFonts w:ascii="Times New Roman" w:hAnsi="Times New Roman" w:cs="Times New Roman"/>
          <w:b w:val="0"/>
          <w:color w:val="000000"/>
          <w:sz w:val="28"/>
          <w:szCs w:val="28"/>
        </w:rPr>
        <w:t>)</w:t>
      </w:r>
    </w:p>
    <w:p w:rsidR="00E1377A" w:rsidRPr="00E1377A" w:rsidRDefault="00E1377A" w:rsidP="00E1377A">
      <w:pPr>
        <w:pStyle w:val="ab"/>
        <w:shd w:val="clear" w:color="auto" w:fill="auto"/>
        <w:spacing w:before="0" w:line="240" w:lineRule="auto"/>
        <w:rPr>
          <w:rFonts w:ascii="Times New Roman" w:hAnsi="Times New Roman" w:cs="Times New Roman"/>
          <w:sz w:val="28"/>
          <w:szCs w:val="28"/>
        </w:rPr>
      </w:pPr>
      <w:r w:rsidRPr="00E1377A">
        <w:rPr>
          <w:rStyle w:val="aa"/>
          <w:rFonts w:ascii="Times New Roman" w:hAnsi="Times New Roman" w:cs="Times New Roman"/>
          <w:color w:val="000000"/>
          <w:sz w:val="28"/>
          <w:szCs w:val="28"/>
        </w:rPr>
        <w:t xml:space="preserve">свободно, добровольно, своей волей и в своем интересе даю согласие уполномоченным должностным лицам администрации </w:t>
      </w:r>
      <w:r w:rsidR="00432090">
        <w:rPr>
          <w:rFonts w:ascii="Times New Roman" w:hAnsi="Times New Roman" w:cs="Times New Roman"/>
          <w:sz w:val="28"/>
          <w:szCs w:val="28"/>
        </w:rPr>
        <w:t>Ждано</w:t>
      </w:r>
      <w:r w:rsidRPr="00E1377A">
        <w:rPr>
          <w:rFonts w:ascii="Times New Roman" w:hAnsi="Times New Roman" w:cs="Times New Roman"/>
          <w:sz w:val="28"/>
          <w:szCs w:val="28"/>
        </w:rPr>
        <w:t>вского муниципального образования</w:t>
      </w:r>
      <w:r w:rsidRPr="00E1377A">
        <w:rPr>
          <w:rStyle w:val="2"/>
          <w:rFonts w:ascii="Times New Roman" w:hAnsi="Times New Roman" w:cs="Times New Roman"/>
          <w:color w:val="000000"/>
          <w:sz w:val="28"/>
          <w:szCs w:val="28"/>
        </w:rPr>
        <w:t xml:space="preserve"> </w:t>
      </w:r>
      <w:r w:rsidRPr="00E1377A">
        <w:rPr>
          <w:rStyle w:val="aa"/>
          <w:rFonts w:ascii="Times New Roman" w:hAnsi="Times New Roman" w:cs="Times New Roman"/>
          <w:color w:val="000000"/>
          <w:sz w:val="28"/>
          <w:szCs w:val="28"/>
        </w:rPr>
        <w:t>Краснокутского муниципального района Саратовской области, расположенной по адресу:</w:t>
      </w:r>
      <w:r w:rsidRPr="00E1377A">
        <w:rPr>
          <w:rStyle w:val="aa"/>
          <w:rFonts w:ascii="Times New Roman" w:hAnsi="Times New Roman" w:cs="Times New Roman"/>
          <w:color w:val="000000"/>
          <w:sz w:val="28"/>
          <w:szCs w:val="28"/>
        </w:rPr>
        <w:tab/>
      </w:r>
    </w:p>
    <w:p w:rsidR="00E1377A" w:rsidRPr="00E1377A" w:rsidRDefault="00E1377A" w:rsidP="00432090">
      <w:pPr>
        <w:pStyle w:val="ab"/>
        <w:shd w:val="clear" w:color="auto" w:fill="auto"/>
        <w:tabs>
          <w:tab w:val="left" w:leader="underscore" w:pos="5472"/>
        </w:tabs>
        <w:spacing w:before="0" w:line="240" w:lineRule="auto"/>
        <w:rPr>
          <w:rFonts w:ascii="Times New Roman" w:hAnsi="Times New Roman" w:cs="Times New Roman"/>
          <w:sz w:val="28"/>
          <w:szCs w:val="28"/>
        </w:rPr>
      </w:pPr>
      <w:r w:rsidRPr="00E1377A">
        <w:rPr>
          <w:rStyle w:val="aa"/>
          <w:rFonts w:ascii="Times New Roman" w:hAnsi="Times New Roman" w:cs="Times New Roman"/>
          <w:color w:val="000000"/>
          <w:sz w:val="28"/>
          <w:szCs w:val="28"/>
        </w:rPr>
        <w:tab/>
      </w:r>
      <w:proofErr w:type="gramStart"/>
      <w:r w:rsidRPr="00E1377A">
        <w:rPr>
          <w:rStyle w:val="aa"/>
          <w:rFonts w:ascii="Times New Roman" w:hAnsi="Times New Roman" w:cs="Times New Roman"/>
          <w:color w:val="000000"/>
          <w:sz w:val="28"/>
          <w:szCs w:val="28"/>
        </w:rPr>
        <w:t>___, на обработку (любое действие</w:t>
      </w:r>
      <w:r w:rsidR="00432090">
        <w:rPr>
          <w:rFonts w:ascii="Times New Roman" w:hAnsi="Times New Roman" w:cs="Times New Roman"/>
          <w:sz w:val="28"/>
          <w:szCs w:val="28"/>
        </w:rPr>
        <w:t xml:space="preserve"> </w:t>
      </w:r>
      <w:r w:rsidRPr="00E1377A">
        <w:rPr>
          <w:rStyle w:val="aa"/>
          <w:rFonts w:ascii="Times New Roman" w:hAnsi="Times New Roman" w:cs="Times New Roman"/>
          <w:color w:val="000000"/>
          <w:sz w:val="28"/>
          <w:szCs w:val="28"/>
        </w:rPr>
        <w:t>(операцию) или совокупность действий (операций), совершаемых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w:t>
      </w:r>
      <w:proofErr w:type="gramEnd"/>
    </w:p>
    <w:p w:rsidR="00E1377A" w:rsidRPr="00E1377A" w:rsidRDefault="00E1377A" w:rsidP="00E1377A">
      <w:pPr>
        <w:pStyle w:val="ab"/>
        <w:shd w:val="clear" w:color="auto" w:fill="auto"/>
        <w:tabs>
          <w:tab w:val="left" w:pos="1020"/>
        </w:tabs>
        <w:spacing w:before="0" w:line="240" w:lineRule="auto"/>
        <w:ind w:firstLine="780"/>
        <w:rPr>
          <w:rFonts w:ascii="Times New Roman" w:hAnsi="Times New Roman" w:cs="Times New Roman"/>
          <w:sz w:val="28"/>
          <w:szCs w:val="28"/>
        </w:rPr>
      </w:pPr>
      <w:r w:rsidRPr="00E1377A">
        <w:rPr>
          <w:rStyle w:val="aa"/>
          <w:rFonts w:ascii="Times New Roman" w:hAnsi="Times New Roman" w:cs="Times New Roman"/>
          <w:color w:val="000000"/>
          <w:sz w:val="28"/>
          <w:szCs w:val="28"/>
        </w:rPr>
        <w:footnoteRef/>
      </w:r>
      <w:r w:rsidRPr="00E1377A">
        <w:rPr>
          <w:rStyle w:val="aa"/>
          <w:rFonts w:ascii="Times New Roman" w:hAnsi="Times New Roman" w:cs="Times New Roman"/>
          <w:color w:val="000000"/>
          <w:sz w:val="28"/>
          <w:szCs w:val="28"/>
        </w:rPr>
        <w:t xml:space="preserve">. </w:t>
      </w:r>
      <w:r w:rsidRPr="00E1377A">
        <w:rPr>
          <w:rStyle w:val="aa"/>
          <w:rFonts w:ascii="Times New Roman" w:hAnsi="Times New Roman" w:cs="Times New Roman"/>
          <w:color w:val="000000"/>
          <w:sz w:val="28"/>
          <w:szCs w:val="28"/>
        </w:rPr>
        <w:tab/>
        <w:t>Персональные данные:</w:t>
      </w:r>
    </w:p>
    <w:p w:rsidR="00E1377A" w:rsidRPr="00E1377A" w:rsidRDefault="00E1377A" w:rsidP="00E1377A">
      <w:pPr>
        <w:pStyle w:val="ab"/>
        <w:shd w:val="clear" w:color="auto" w:fill="auto"/>
        <w:spacing w:before="0" w:line="240" w:lineRule="auto"/>
        <w:ind w:firstLine="780"/>
        <w:jc w:val="left"/>
        <w:rPr>
          <w:rFonts w:ascii="Times New Roman" w:hAnsi="Times New Roman" w:cs="Times New Roman"/>
          <w:sz w:val="28"/>
          <w:szCs w:val="28"/>
        </w:rPr>
      </w:pPr>
      <w:proofErr w:type="gramStart"/>
      <w:r w:rsidRPr="00E1377A">
        <w:rPr>
          <w:rStyle w:val="aa"/>
          <w:rFonts w:ascii="Times New Roman" w:hAnsi="Times New Roman" w:cs="Times New Roman"/>
          <w:color w:val="000000"/>
          <w:sz w:val="28"/>
          <w:szCs w:val="28"/>
        </w:rPr>
        <w:t>фамилия, имя, отчество, дата и место рождения, гражданство; прежние фамилия, имя, отчество, дата, место и причина их изменения (в случае изменения);</w:t>
      </w:r>
      <w:proofErr w:type="gramEnd"/>
    </w:p>
    <w:p w:rsidR="00E1377A" w:rsidRPr="00E1377A" w:rsidRDefault="00E1377A" w:rsidP="00E1377A">
      <w:pPr>
        <w:pStyle w:val="ab"/>
        <w:shd w:val="clear" w:color="auto" w:fill="auto"/>
        <w:spacing w:before="0" w:line="240" w:lineRule="auto"/>
        <w:ind w:firstLine="780"/>
        <w:rPr>
          <w:rFonts w:ascii="Times New Roman" w:hAnsi="Times New Roman" w:cs="Times New Roman"/>
          <w:sz w:val="28"/>
          <w:szCs w:val="28"/>
        </w:rPr>
      </w:pPr>
      <w:r w:rsidRPr="00E1377A">
        <w:rPr>
          <w:rStyle w:val="aa"/>
          <w:rFonts w:ascii="Times New Roman" w:hAnsi="Times New Roman" w:cs="Times New Roman"/>
          <w:color w:val="000000"/>
          <w:sz w:val="28"/>
          <w:szCs w:val="28"/>
        </w:rPr>
        <w:t>владение иностранными языками и языками народов Российской Федерации;</w:t>
      </w:r>
    </w:p>
    <w:p w:rsidR="00E1377A" w:rsidRPr="00E1377A" w:rsidRDefault="00E1377A" w:rsidP="00E1377A">
      <w:pPr>
        <w:pStyle w:val="ab"/>
        <w:shd w:val="clear" w:color="auto" w:fill="auto"/>
        <w:spacing w:before="0" w:line="240" w:lineRule="auto"/>
        <w:ind w:firstLine="780"/>
        <w:rPr>
          <w:rFonts w:ascii="Times New Roman" w:hAnsi="Times New Roman" w:cs="Times New Roman"/>
          <w:sz w:val="28"/>
          <w:szCs w:val="28"/>
        </w:rPr>
      </w:pPr>
      <w:r w:rsidRPr="00E1377A">
        <w:rPr>
          <w:rStyle w:val="aa"/>
          <w:rFonts w:ascii="Times New Roman" w:hAnsi="Times New Roman" w:cs="Times New Roman"/>
          <w:color w:val="000000"/>
          <w:sz w:val="28"/>
          <w:szCs w:val="28"/>
        </w:rPr>
        <w:t>образование (когда и какие образовательные, научные и иные организации закончил, номера документов об образовании, направление подготовки или специальность по документу об образовании, квалификация);</w:t>
      </w:r>
    </w:p>
    <w:p w:rsidR="00E1377A" w:rsidRPr="00E1377A" w:rsidRDefault="00E1377A" w:rsidP="00E1377A">
      <w:pPr>
        <w:pStyle w:val="ab"/>
        <w:shd w:val="clear" w:color="auto" w:fill="auto"/>
        <w:spacing w:before="0" w:line="240" w:lineRule="auto"/>
        <w:ind w:firstLine="780"/>
        <w:rPr>
          <w:rFonts w:ascii="Times New Roman" w:hAnsi="Times New Roman" w:cs="Times New Roman"/>
          <w:sz w:val="28"/>
          <w:szCs w:val="28"/>
        </w:rPr>
      </w:pPr>
      <w:r w:rsidRPr="00E1377A">
        <w:rPr>
          <w:rStyle w:val="aa"/>
          <w:rFonts w:ascii="Times New Roman" w:hAnsi="Times New Roman" w:cs="Times New Roman"/>
          <w:color w:val="000000"/>
          <w:sz w:val="28"/>
          <w:szCs w:val="28"/>
        </w:rPr>
        <w:t>выполняемая работа с начала трудовой деятельности (включая работу по совместительству, предпринимательскую и иную деятельность), военная служба;</w:t>
      </w:r>
    </w:p>
    <w:p w:rsidR="00E1377A" w:rsidRPr="00E1377A" w:rsidRDefault="00E1377A" w:rsidP="00E1377A">
      <w:pPr>
        <w:pStyle w:val="ab"/>
        <w:shd w:val="clear" w:color="auto" w:fill="auto"/>
        <w:spacing w:before="0" w:line="240" w:lineRule="auto"/>
        <w:ind w:firstLine="780"/>
        <w:rPr>
          <w:rStyle w:val="aa"/>
          <w:rFonts w:ascii="Times New Roman" w:hAnsi="Times New Roman" w:cs="Times New Roman"/>
          <w:color w:val="000000"/>
          <w:sz w:val="28"/>
          <w:szCs w:val="28"/>
        </w:rPr>
      </w:pPr>
      <w:proofErr w:type="gramStart"/>
      <w:r w:rsidRPr="00E1377A">
        <w:rPr>
          <w:rStyle w:val="aa"/>
          <w:rFonts w:ascii="Times New Roman" w:hAnsi="Times New Roman" w:cs="Times New Roman"/>
          <w:color w:val="000000"/>
          <w:sz w:val="28"/>
          <w:szCs w:val="28"/>
        </w:rPr>
        <w:t>классный чин муниципальной службы (кем и когда присвоены);</w:t>
      </w:r>
      <w:proofErr w:type="gramEnd"/>
    </w:p>
    <w:p w:rsidR="00E1377A" w:rsidRPr="00E1377A" w:rsidRDefault="00E1377A" w:rsidP="00E1377A">
      <w:pPr>
        <w:pStyle w:val="ab"/>
        <w:shd w:val="clear" w:color="auto" w:fill="auto"/>
        <w:spacing w:before="0" w:line="240" w:lineRule="auto"/>
        <w:ind w:firstLine="780"/>
        <w:rPr>
          <w:rFonts w:ascii="Times New Roman" w:hAnsi="Times New Roman" w:cs="Times New Roman"/>
          <w:sz w:val="28"/>
          <w:szCs w:val="28"/>
        </w:rPr>
      </w:pPr>
      <w:r w:rsidRPr="00E1377A">
        <w:rPr>
          <w:rFonts w:ascii="Times New Roman" w:hAnsi="Times New Roman" w:cs="Times New Roman"/>
          <w:sz w:val="28"/>
          <w:szCs w:val="28"/>
        </w:rPr>
        <w:t xml:space="preserve">государственные награды, иные награды и знаки отличия (кем </w:t>
      </w:r>
      <w:proofErr w:type="gramStart"/>
      <w:r w:rsidRPr="00E1377A">
        <w:rPr>
          <w:rFonts w:ascii="Times New Roman" w:hAnsi="Times New Roman" w:cs="Times New Roman"/>
          <w:sz w:val="28"/>
          <w:szCs w:val="28"/>
        </w:rPr>
        <w:lastRenderedPageBreak/>
        <w:t>награжден</w:t>
      </w:r>
      <w:proofErr w:type="gramEnd"/>
      <w:r w:rsidRPr="00E1377A">
        <w:rPr>
          <w:rFonts w:ascii="Times New Roman" w:hAnsi="Times New Roman" w:cs="Times New Roman"/>
          <w:sz w:val="28"/>
          <w:szCs w:val="28"/>
        </w:rPr>
        <w:t xml:space="preserve"> и когда);</w:t>
      </w:r>
    </w:p>
    <w:p w:rsidR="00E1377A" w:rsidRPr="00E1377A" w:rsidRDefault="00E1377A" w:rsidP="00E1377A">
      <w:pPr>
        <w:pStyle w:val="ab"/>
        <w:shd w:val="clear" w:color="auto" w:fill="auto"/>
        <w:spacing w:before="0" w:line="240" w:lineRule="auto"/>
        <w:ind w:firstLine="780"/>
        <w:rPr>
          <w:rFonts w:ascii="Times New Roman" w:hAnsi="Times New Roman" w:cs="Times New Roman"/>
          <w:sz w:val="28"/>
          <w:szCs w:val="28"/>
        </w:rPr>
      </w:pPr>
      <w:proofErr w:type="gramStart"/>
      <w:r w:rsidRPr="00E1377A">
        <w:rPr>
          <w:rFonts w:ascii="Times New Roman" w:hAnsi="Times New Roman" w:cs="Times New Roman"/>
          <w:sz w:val="28"/>
          <w:szCs w:val="28"/>
        </w:rPr>
        <w:t>степень родства, фамилии, имена, отчества, даты рождения близких родственников (отца, матери, братьев, сестер и детей), а также мужа (жены);</w:t>
      </w:r>
      <w:proofErr w:type="gramEnd"/>
    </w:p>
    <w:p w:rsidR="00E1377A" w:rsidRPr="00E1377A" w:rsidRDefault="00E1377A" w:rsidP="00E1377A">
      <w:pPr>
        <w:pStyle w:val="ab"/>
        <w:shd w:val="clear" w:color="auto" w:fill="auto"/>
        <w:spacing w:before="0" w:line="240" w:lineRule="auto"/>
        <w:ind w:firstLine="780"/>
        <w:rPr>
          <w:rFonts w:ascii="Times New Roman" w:hAnsi="Times New Roman" w:cs="Times New Roman"/>
          <w:sz w:val="28"/>
          <w:szCs w:val="28"/>
        </w:rPr>
      </w:pPr>
      <w:r w:rsidRPr="00E1377A">
        <w:rPr>
          <w:rFonts w:ascii="Times New Roman" w:hAnsi="Times New Roman" w:cs="Times New Roman"/>
          <w:sz w:val="28"/>
          <w:szCs w:val="28"/>
        </w:rPr>
        <w:t>места рождения, места работы и адреса регистрации по месту жительства (месту пребывания), адреса фактического проживания близких родственников (отца, матери, братьев, сестер и детей), а также мужа (жены);</w:t>
      </w:r>
    </w:p>
    <w:p w:rsidR="00E1377A" w:rsidRPr="00E1377A" w:rsidRDefault="00E1377A" w:rsidP="00E1377A">
      <w:pPr>
        <w:pStyle w:val="20"/>
        <w:shd w:val="clear" w:color="auto" w:fill="auto"/>
        <w:spacing w:before="0" w:after="0" w:line="240" w:lineRule="auto"/>
        <w:ind w:firstLine="760"/>
        <w:jc w:val="both"/>
        <w:rPr>
          <w:rFonts w:ascii="Times New Roman" w:hAnsi="Times New Roman" w:cs="Times New Roman"/>
          <w:sz w:val="28"/>
          <w:szCs w:val="28"/>
        </w:rPr>
      </w:pPr>
      <w:r w:rsidRPr="00E1377A">
        <w:rPr>
          <w:rFonts w:ascii="Times New Roman" w:hAnsi="Times New Roman" w:cs="Times New Roman"/>
          <w:sz w:val="28"/>
          <w:szCs w:val="28"/>
        </w:rPr>
        <w:t xml:space="preserve"> </w:t>
      </w:r>
      <w:r w:rsidRPr="00E1377A">
        <w:rPr>
          <w:rStyle w:val="2"/>
          <w:rFonts w:ascii="Times New Roman" w:hAnsi="Times New Roman" w:cs="Times New Roman"/>
          <w:color w:val="000000"/>
          <w:sz w:val="28"/>
          <w:szCs w:val="28"/>
        </w:rPr>
        <w:t>фамилии, имена, отчества, даты рождения, места рождения, места работы и адреса регистрации по месту жительства (месту пребывания), адреса фактического проживания бывших мужей (жен);</w:t>
      </w:r>
    </w:p>
    <w:p w:rsidR="00E1377A" w:rsidRPr="00E1377A" w:rsidRDefault="00E1377A" w:rsidP="00E1377A">
      <w:pPr>
        <w:pStyle w:val="20"/>
        <w:shd w:val="clear" w:color="auto" w:fill="auto"/>
        <w:spacing w:before="0" w:after="0" w:line="240" w:lineRule="auto"/>
        <w:ind w:firstLine="760"/>
        <w:jc w:val="left"/>
        <w:rPr>
          <w:rFonts w:ascii="Times New Roman" w:hAnsi="Times New Roman" w:cs="Times New Roman"/>
          <w:sz w:val="28"/>
          <w:szCs w:val="28"/>
        </w:rPr>
      </w:pPr>
      <w:r w:rsidRPr="00E1377A">
        <w:rPr>
          <w:rStyle w:val="2"/>
          <w:rFonts w:ascii="Times New Roman" w:hAnsi="Times New Roman" w:cs="Times New Roman"/>
          <w:color w:val="000000"/>
          <w:sz w:val="28"/>
          <w:szCs w:val="28"/>
        </w:rPr>
        <w:t xml:space="preserve">пребывание за границей (когда, где, с какой целью); близкие родственники (отец, мать, братья, сестры и дети), а также муж (жена), в том числе бывшие, постоянно проживающие за границей </w:t>
      </w:r>
      <w:proofErr w:type="gramStart"/>
      <w:r w:rsidRPr="00E1377A">
        <w:rPr>
          <w:rStyle w:val="2"/>
          <w:rFonts w:ascii="Times New Roman" w:hAnsi="Times New Roman" w:cs="Times New Roman"/>
          <w:color w:val="000000"/>
          <w:sz w:val="28"/>
          <w:szCs w:val="28"/>
        </w:rPr>
        <w:t>и(</w:t>
      </w:r>
      <w:proofErr w:type="gramEnd"/>
      <w:r w:rsidRPr="00E1377A">
        <w:rPr>
          <w:rStyle w:val="2"/>
          <w:rFonts w:ascii="Times New Roman" w:hAnsi="Times New Roman" w:cs="Times New Roman"/>
          <w:color w:val="000000"/>
          <w:sz w:val="28"/>
          <w:szCs w:val="28"/>
        </w:rPr>
        <w:t>или) оформляющие документы для выезда на постоянное место жительства в другое государство (фамилия, имя, отчество, с какого времени проживают за границей);</w:t>
      </w:r>
    </w:p>
    <w:p w:rsidR="00E1377A" w:rsidRPr="00E1377A" w:rsidRDefault="00E1377A" w:rsidP="00E1377A">
      <w:pPr>
        <w:pStyle w:val="20"/>
        <w:shd w:val="clear" w:color="auto" w:fill="auto"/>
        <w:spacing w:before="0" w:after="0" w:line="240" w:lineRule="auto"/>
        <w:ind w:firstLine="760"/>
        <w:jc w:val="both"/>
        <w:rPr>
          <w:rFonts w:ascii="Times New Roman" w:hAnsi="Times New Roman" w:cs="Times New Roman"/>
          <w:sz w:val="28"/>
          <w:szCs w:val="28"/>
        </w:rPr>
      </w:pPr>
      <w:r w:rsidRPr="00E1377A">
        <w:rPr>
          <w:rStyle w:val="2"/>
          <w:rFonts w:ascii="Times New Roman" w:hAnsi="Times New Roman" w:cs="Times New Roman"/>
          <w:color w:val="000000"/>
          <w:sz w:val="28"/>
          <w:szCs w:val="28"/>
        </w:rPr>
        <w:t>адрес и дата регистрации по месту жительства (месту пребывания), адрес фактического проживания;</w:t>
      </w:r>
    </w:p>
    <w:p w:rsidR="00E1377A" w:rsidRPr="00E1377A" w:rsidRDefault="00E1377A" w:rsidP="00E1377A">
      <w:pPr>
        <w:pStyle w:val="20"/>
        <w:shd w:val="clear" w:color="auto" w:fill="auto"/>
        <w:spacing w:before="0" w:after="0" w:line="240" w:lineRule="auto"/>
        <w:ind w:firstLine="760"/>
        <w:jc w:val="both"/>
        <w:rPr>
          <w:rFonts w:ascii="Times New Roman" w:hAnsi="Times New Roman" w:cs="Times New Roman"/>
          <w:sz w:val="28"/>
          <w:szCs w:val="28"/>
        </w:rPr>
      </w:pPr>
      <w:r w:rsidRPr="00E1377A">
        <w:rPr>
          <w:rStyle w:val="2"/>
          <w:rFonts w:ascii="Times New Roman" w:hAnsi="Times New Roman" w:cs="Times New Roman"/>
          <w:color w:val="000000"/>
          <w:sz w:val="28"/>
          <w:szCs w:val="28"/>
        </w:rPr>
        <w:t>паспорт (серия, номер, когда и кем выдан);</w:t>
      </w:r>
    </w:p>
    <w:p w:rsidR="00E1377A" w:rsidRPr="00E1377A" w:rsidRDefault="00E1377A" w:rsidP="00E1377A">
      <w:pPr>
        <w:pStyle w:val="20"/>
        <w:shd w:val="clear" w:color="auto" w:fill="auto"/>
        <w:spacing w:before="0" w:after="0" w:line="240" w:lineRule="auto"/>
        <w:ind w:firstLine="760"/>
        <w:jc w:val="left"/>
        <w:rPr>
          <w:rFonts w:ascii="Times New Roman" w:hAnsi="Times New Roman" w:cs="Times New Roman"/>
          <w:sz w:val="28"/>
          <w:szCs w:val="28"/>
        </w:rPr>
      </w:pPr>
      <w:r w:rsidRPr="00E1377A">
        <w:rPr>
          <w:rStyle w:val="2"/>
          <w:rFonts w:ascii="Times New Roman" w:hAnsi="Times New Roman" w:cs="Times New Roman"/>
          <w:color w:val="000000"/>
          <w:sz w:val="28"/>
          <w:szCs w:val="28"/>
        </w:rPr>
        <w:t>паспорт, удостоверяющий личность гражданина Российской Федерации за пределами Российской Федерации (серия, номер, когда и кем выдан); номер телефона;</w:t>
      </w:r>
    </w:p>
    <w:p w:rsidR="00E1377A" w:rsidRPr="00E1377A" w:rsidRDefault="00E1377A" w:rsidP="00E1377A">
      <w:pPr>
        <w:pStyle w:val="20"/>
        <w:shd w:val="clear" w:color="auto" w:fill="auto"/>
        <w:spacing w:before="0" w:after="0" w:line="240" w:lineRule="auto"/>
        <w:ind w:firstLine="760"/>
        <w:jc w:val="both"/>
        <w:rPr>
          <w:rFonts w:ascii="Times New Roman" w:hAnsi="Times New Roman" w:cs="Times New Roman"/>
          <w:sz w:val="28"/>
          <w:szCs w:val="28"/>
        </w:rPr>
      </w:pPr>
      <w:r w:rsidRPr="00E1377A">
        <w:rPr>
          <w:rStyle w:val="2"/>
          <w:rFonts w:ascii="Times New Roman" w:hAnsi="Times New Roman" w:cs="Times New Roman"/>
          <w:color w:val="000000"/>
          <w:sz w:val="28"/>
          <w:szCs w:val="28"/>
        </w:rPr>
        <w:t>отношение к воинской обязанности, сведения по воинскому учету (для граждан, пребывающих в запасе, и лиц, подлежащих призыву на военную службу);</w:t>
      </w:r>
    </w:p>
    <w:p w:rsidR="00E1377A" w:rsidRPr="00E1377A" w:rsidRDefault="00E1377A" w:rsidP="00E1377A">
      <w:pPr>
        <w:pStyle w:val="20"/>
        <w:shd w:val="clear" w:color="auto" w:fill="auto"/>
        <w:spacing w:before="0" w:after="0" w:line="240" w:lineRule="auto"/>
        <w:ind w:firstLine="760"/>
        <w:jc w:val="both"/>
        <w:rPr>
          <w:rFonts w:ascii="Times New Roman" w:hAnsi="Times New Roman" w:cs="Times New Roman"/>
          <w:sz w:val="28"/>
          <w:szCs w:val="28"/>
        </w:rPr>
      </w:pPr>
      <w:r w:rsidRPr="00E1377A">
        <w:rPr>
          <w:rStyle w:val="2"/>
          <w:rFonts w:ascii="Times New Roman" w:hAnsi="Times New Roman" w:cs="Times New Roman"/>
          <w:color w:val="000000"/>
          <w:sz w:val="28"/>
          <w:szCs w:val="28"/>
        </w:rPr>
        <w:t>идентификационный номер налогоплательщика;</w:t>
      </w:r>
    </w:p>
    <w:p w:rsidR="00E1377A" w:rsidRPr="00E1377A" w:rsidRDefault="00E1377A" w:rsidP="00E1377A">
      <w:pPr>
        <w:pStyle w:val="20"/>
        <w:shd w:val="clear" w:color="auto" w:fill="auto"/>
        <w:spacing w:before="0" w:after="0" w:line="240" w:lineRule="auto"/>
        <w:ind w:left="760"/>
        <w:jc w:val="left"/>
        <w:rPr>
          <w:rFonts w:ascii="Times New Roman" w:hAnsi="Times New Roman" w:cs="Times New Roman"/>
          <w:sz w:val="28"/>
          <w:szCs w:val="28"/>
        </w:rPr>
      </w:pPr>
      <w:r w:rsidRPr="00E1377A">
        <w:rPr>
          <w:rStyle w:val="2"/>
          <w:rFonts w:ascii="Times New Roman" w:hAnsi="Times New Roman" w:cs="Times New Roman"/>
          <w:color w:val="000000"/>
          <w:sz w:val="28"/>
          <w:szCs w:val="28"/>
        </w:rPr>
        <w:t>номер страхового свидетельства обязательного пенсионного страхования; наличие (отсутствие) судимости;</w:t>
      </w:r>
    </w:p>
    <w:p w:rsidR="00E1377A" w:rsidRPr="00E1377A" w:rsidRDefault="00E1377A" w:rsidP="00E1377A">
      <w:pPr>
        <w:pStyle w:val="20"/>
        <w:shd w:val="clear" w:color="auto" w:fill="auto"/>
        <w:spacing w:before="0" w:after="0" w:line="240" w:lineRule="auto"/>
        <w:ind w:firstLine="760"/>
        <w:jc w:val="both"/>
        <w:rPr>
          <w:rFonts w:ascii="Times New Roman" w:hAnsi="Times New Roman" w:cs="Times New Roman"/>
          <w:sz w:val="28"/>
          <w:szCs w:val="28"/>
        </w:rPr>
      </w:pPr>
      <w:r w:rsidRPr="00E1377A">
        <w:rPr>
          <w:rStyle w:val="2"/>
          <w:rFonts w:ascii="Times New Roman" w:hAnsi="Times New Roman" w:cs="Times New Roman"/>
          <w:color w:val="000000"/>
          <w:sz w:val="28"/>
          <w:szCs w:val="28"/>
        </w:rPr>
        <w:t>допуск к государственной тайне, оформленный за период работы, службы, учебы (форма, номер и дата);</w:t>
      </w:r>
    </w:p>
    <w:p w:rsidR="00E1377A" w:rsidRPr="00E1377A" w:rsidRDefault="00E1377A" w:rsidP="00E1377A">
      <w:pPr>
        <w:pStyle w:val="20"/>
        <w:shd w:val="clear" w:color="auto" w:fill="auto"/>
        <w:spacing w:before="0" w:after="0" w:line="240" w:lineRule="auto"/>
        <w:ind w:firstLine="760"/>
        <w:jc w:val="both"/>
        <w:rPr>
          <w:rFonts w:ascii="Times New Roman" w:hAnsi="Times New Roman" w:cs="Times New Roman"/>
          <w:sz w:val="28"/>
          <w:szCs w:val="28"/>
        </w:rPr>
      </w:pPr>
      <w:r w:rsidRPr="00E1377A">
        <w:rPr>
          <w:rStyle w:val="2"/>
          <w:rFonts w:ascii="Times New Roman" w:hAnsi="Times New Roman" w:cs="Times New Roman"/>
          <w:color w:val="000000"/>
          <w:sz w:val="28"/>
          <w:szCs w:val="28"/>
        </w:rPr>
        <w:t>наличие (отсутствие) заболевания, препятствующего поступлению на муниципальную службу   или ее прохождению, подтвержденного заключением медицинского учреждения;</w:t>
      </w:r>
    </w:p>
    <w:p w:rsidR="00E1377A" w:rsidRPr="00E1377A" w:rsidRDefault="00E1377A" w:rsidP="00E1377A">
      <w:pPr>
        <w:pStyle w:val="20"/>
        <w:shd w:val="clear" w:color="auto" w:fill="auto"/>
        <w:spacing w:before="0" w:after="0" w:line="240" w:lineRule="auto"/>
        <w:ind w:firstLine="760"/>
        <w:jc w:val="both"/>
        <w:rPr>
          <w:rFonts w:ascii="Times New Roman" w:hAnsi="Times New Roman" w:cs="Times New Roman"/>
          <w:sz w:val="28"/>
          <w:szCs w:val="28"/>
        </w:rPr>
      </w:pPr>
      <w:r w:rsidRPr="00E1377A">
        <w:rPr>
          <w:rStyle w:val="2"/>
          <w:rFonts w:ascii="Times New Roman" w:hAnsi="Times New Roman" w:cs="Times New Roman"/>
          <w:color w:val="000000"/>
          <w:sz w:val="28"/>
          <w:szCs w:val="28"/>
        </w:rPr>
        <w:t>результаты обязательных медицинских осмотров (обследований), а также обязательного психиатрического освидетельствования;</w:t>
      </w:r>
    </w:p>
    <w:p w:rsidR="00E1377A" w:rsidRPr="00E1377A" w:rsidRDefault="00E1377A" w:rsidP="00E1377A">
      <w:pPr>
        <w:pStyle w:val="20"/>
        <w:shd w:val="clear" w:color="auto" w:fill="auto"/>
        <w:spacing w:before="0" w:after="0" w:line="240" w:lineRule="auto"/>
        <w:ind w:firstLine="760"/>
        <w:jc w:val="both"/>
        <w:rPr>
          <w:rFonts w:ascii="Times New Roman" w:hAnsi="Times New Roman" w:cs="Times New Roman"/>
          <w:sz w:val="28"/>
          <w:szCs w:val="28"/>
        </w:rPr>
      </w:pPr>
      <w:r w:rsidRPr="00E1377A">
        <w:rPr>
          <w:rStyle w:val="2"/>
          <w:rFonts w:ascii="Times New Roman" w:hAnsi="Times New Roman" w:cs="Times New Roman"/>
          <w:color w:val="000000"/>
          <w:sz w:val="28"/>
          <w:szCs w:val="28"/>
        </w:rPr>
        <w:t>сведения о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членов семьи;</w:t>
      </w:r>
    </w:p>
    <w:p w:rsidR="00E1377A" w:rsidRPr="00E1377A" w:rsidRDefault="00E1377A" w:rsidP="00E1377A">
      <w:pPr>
        <w:pStyle w:val="20"/>
        <w:shd w:val="clear" w:color="auto" w:fill="auto"/>
        <w:spacing w:before="0" w:after="0" w:line="240" w:lineRule="auto"/>
        <w:ind w:firstLine="760"/>
        <w:jc w:val="both"/>
        <w:rPr>
          <w:rFonts w:ascii="Times New Roman" w:hAnsi="Times New Roman" w:cs="Times New Roman"/>
          <w:sz w:val="28"/>
          <w:szCs w:val="28"/>
        </w:rPr>
      </w:pPr>
      <w:r w:rsidRPr="00E1377A">
        <w:rPr>
          <w:rStyle w:val="2"/>
          <w:rFonts w:ascii="Times New Roman" w:hAnsi="Times New Roman" w:cs="Times New Roman"/>
          <w:color w:val="000000"/>
          <w:sz w:val="28"/>
          <w:szCs w:val="28"/>
        </w:rPr>
        <w:t>сведения о последнем месте государственной или муниципальной службы.</w:t>
      </w:r>
    </w:p>
    <w:p w:rsidR="00E1377A" w:rsidRPr="00E1377A" w:rsidRDefault="00E1377A" w:rsidP="00E1377A">
      <w:pPr>
        <w:pStyle w:val="20"/>
        <w:numPr>
          <w:ilvl w:val="0"/>
          <w:numId w:val="33"/>
        </w:numPr>
        <w:shd w:val="clear" w:color="auto" w:fill="auto"/>
        <w:tabs>
          <w:tab w:val="left" w:pos="1117"/>
        </w:tabs>
        <w:spacing w:before="0" w:after="0" w:line="240" w:lineRule="auto"/>
        <w:ind w:firstLine="760"/>
        <w:jc w:val="both"/>
        <w:rPr>
          <w:rFonts w:ascii="Times New Roman" w:hAnsi="Times New Roman" w:cs="Times New Roman"/>
          <w:sz w:val="28"/>
          <w:szCs w:val="28"/>
        </w:rPr>
      </w:pPr>
      <w:r w:rsidRPr="00E1377A">
        <w:rPr>
          <w:rStyle w:val="2"/>
          <w:rFonts w:ascii="Times New Roman" w:hAnsi="Times New Roman" w:cs="Times New Roman"/>
          <w:color w:val="000000"/>
          <w:sz w:val="28"/>
          <w:szCs w:val="28"/>
        </w:rPr>
        <w:t>Иная конфиденциальная информация:</w:t>
      </w:r>
    </w:p>
    <w:p w:rsidR="00E1377A" w:rsidRPr="00E1377A" w:rsidRDefault="00E1377A" w:rsidP="00E1377A">
      <w:pPr>
        <w:pStyle w:val="20"/>
        <w:shd w:val="clear" w:color="auto" w:fill="auto"/>
        <w:spacing w:before="0" w:after="0" w:line="240" w:lineRule="auto"/>
        <w:ind w:firstLine="760"/>
        <w:jc w:val="both"/>
        <w:rPr>
          <w:rFonts w:ascii="Times New Roman" w:hAnsi="Times New Roman" w:cs="Times New Roman"/>
          <w:sz w:val="28"/>
          <w:szCs w:val="28"/>
        </w:rPr>
      </w:pPr>
      <w:r w:rsidRPr="00E1377A">
        <w:rPr>
          <w:rStyle w:val="2"/>
          <w:rFonts w:ascii="Times New Roman" w:hAnsi="Times New Roman" w:cs="Times New Roman"/>
          <w:color w:val="000000"/>
          <w:sz w:val="28"/>
          <w:szCs w:val="28"/>
        </w:rPr>
        <w:t>информация о результатах оценки профессиональных и личностных качеств субъекта персональных данных;</w:t>
      </w:r>
    </w:p>
    <w:p w:rsidR="00E1377A" w:rsidRPr="00E1377A" w:rsidRDefault="00E1377A" w:rsidP="00E1377A">
      <w:pPr>
        <w:pStyle w:val="20"/>
        <w:shd w:val="clear" w:color="auto" w:fill="auto"/>
        <w:spacing w:before="0" w:after="0" w:line="240" w:lineRule="auto"/>
        <w:ind w:firstLine="760"/>
        <w:jc w:val="both"/>
        <w:rPr>
          <w:rFonts w:ascii="Times New Roman" w:hAnsi="Times New Roman" w:cs="Times New Roman"/>
          <w:sz w:val="28"/>
          <w:szCs w:val="28"/>
        </w:rPr>
      </w:pPr>
      <w:r w:rsidRPr="00E1377A">
        <w:rPr>
          <w:rStyle w:val="2"/>
          <w:rFonts w:ascii="Times New Roman" w:hAnsi="Times New Roman" w:cs="Times New Roman"/>
          <w:color w:val="000000"/>
          <w:sz w:val="28"/>
          <w:szCs w:val="28"/>
        </w:rPr>
        <w:t>сведения, содержащиеся в протоколах методов оценки, предусмотренных федеральными законами.</w:t>
      </w:r>
    </w:p>
    <w:p w:rsidR="00E1377A" w:rsidRPr="00E1377A" w:rsidRDefault="00E1377A" w:rsidP="00E1377A">
      <w:pPr>
        <w:pStyle w:val="20"/>
        <w:shd w:val="clear" w:color="auto" w:fill="auto"/>
        <w:spacing w:before="0" w:after="0" w:line="240" w:lineRule="auto"/>
        <w:ind w:firstLine="760"/>
        <w:jc w:val="both"/>
        <w:rPr>
          <w:rFonts w:ascii="Times New Roman" w:hAnsi="Times New Roman" w:cs="Times New Roman"/>
          <w:sz w:val="28"/>
          <w:szCs w:val="28"/>
        </w:rPr>
      </w:pPr>
      <w:r w:rsidRPr="00E1377A">
        <w:rPr>
          <w:rStyle w:val="2"/>
          <w:rFonts w:ascii="Times New Roman" w:hAnsi="Times New Roman" w:cs="Times New Roman"/>
          <w:color w:val="000000"/>
          <w:sz w:val="28"/>
          <w:szCs w:val="28"/>
        </w:rPr>
        <w:t>3. Материалы конкурсной комиссии.</w:t>
      </w:r>
    </w:p>
    <w:p w:rsidR="00E1377A" w:rsidRPr="00E1377A" w:rsidRDefault="00E1377A" w:rsidP="00E1377A">
      <w:pPr>
        <w:pStyle w:val="20"/>
        <w:shd w:val="clear" w:color="auto" w:fill="auto"/>
        <w:spacing w:before="0" w:after="0" w:line="240" w:lineRule="auto"/>
        <w:ind w:firstLine="760"/>
        <w:jc w:val="both"/>
        <w:rPr>
          <w:rFonts w:ascii="Times New Roman" w:hAnsi="Times New Roman" w:cs="Times New Roman"/>
          <w:sz w:val="28"/>
          <w:szCs w:val="28"/>
        </w:rPr>
      </w:pPr>
      <w:r w:rsidRPr="00E1377A">
        <w:rPr>
          <w:rStyle w:val="2"/>
          <w:rFonts w:ascii="Times New Roman" w:hAnsi="Times New Roman" w:cs="Times New Roman"/>
          <w:color w:val="000000"/>
          <w:sz w:val="28"/>
          <w:szCs w:val="28"/>
        </w:rPr>
        <w:t>Перечень действий с персональными данными:</w:t>
      </w:r>
    </w:p>
    <w:p w:rsidR="00E1377A" w:rsidRPr="00E1377A" w:rsidRDefault="00E1377A" w:rsidP="00E1377A">
      <w:pPr>
        <w:pStyle w:val="20"/>
        <w:shd w:val="clear" w:color="auto" w:fill="auto"/>
        <w:spacing w:before="0" w:after="0" w:line="240" w:lineRule="auto"/>
        <w:ind w:firstLine="760"/>
        <w:jc w:val="both"/>
        <w:rPr>
          <w:rFonts w:ascii="Times New Roman" w:hAnsi="Times New Roman" w:cs="Times New Roman"/>
          <w:sz w:val="28"/>
          <w:szCs w:val="28"/>
        </w:rPr>
      </w:pPr>
      <w:r w:rsidRPr="00E1377A">
        <w:rPr>
          <w:rStyle w:val="2"/>
          <w:rFonts w:ascii="Times New Roman" w:hAnsi="Times New Roman" w:cs="Times New Roman"/>
          <w:color w:val="000000"/>
          <w:sz w:val="28"/>
          <w:szCs w:val="28"/>
        </w:rPr>
        <w:t>проведение полномочными органами проверочных мероприятий по персональным данным;</w:t>
      </w:r>
    </w:p>
    <w:p w:rsidR="00E1377A" w:rsidRPr="00E1377A" w:rsidRDefault="00E1377A" w:rsidP="00E1377A">
      <w:pPr>
        <w:pStyle w:val="20"/>
        <w:shd w:val="clear" w:color="auto" w:fill="auto"/>
        <w:spacing w:before="0" w:after="0" w:line="240" w:lineRule="auto"/>
        <w:ind w:firstLine="760"/>
        <w:jc w:val="both"/>
        <w:rPr>
          <w:rFonts w:ascii="Times New Roman" w:hAnsi="Times New Roman" w:cs="Times New Roman"/>
          <w:sz w:val="28"/>
          <w:szCs w:val="28"/>
        </w:rPr>
      </w:pPr>
      <w:r w:rsidRPr="00E1377A">
        <w:rPr>
          <w:rStyle w:val="2"/>
          <w:rFonts w:ascii="Times New Roman" w:hAnsi="Times New Roman" w:cs="Times New Roman"/>
          <w:color w:val="000000"/>
          <w:sz w:val="28"/>
          <w:szCs w:val="28"/>
        </w:rPr>
        <w:lastRenderedPageBreak/>
        <w:t>оформление допуска к сведениям, составляющим государственную и иную охраняемую законом тайну;</w:t>
      </w:r>
    </w:p>
    <w:p w:rsidR="00E1377A" w:rsidRPr="00E1377A" w:rsidRDefault="00E1377A" w:rsidP="00E1377A">
      <w:pPr>
        <w:pStyle w:val="20"/>
        <w:shd w:val="clear" w:color="auto" w:fill="auto"/>
        <w:spacing w:before="0" w:after="0" w:line="240" w:lineRule="auto"/>
        <w:ind w:firstLine="760"/>
        <w:jc w:val="both"/>
        <w:rPr>
          <w:rStyle w:val="2"/>
          <w:rFonts w:ascii="Times New Roman" w:hAnsi="Times New Roman" w:cs="Times New Roman"/>
          <w:color w:val="000000"/>
          <w:sz w:val="28"/>
          <w:szCs w:val="28"/>
          <w:lang w:eastAsia="en-US"/>
        </w:rPr>
      </w:pPr>
      <w:r w:rsidRPr="00E1377A">
        <w:rPr>
          <w:rStyle w:val="2"/>
          <w:rFonts w:ascii="Times New Roman" w:hAnsi="Times New Roman" w:cs="Times New Roman"/>
          <w:color w:val="000000"/>
          <w:sz w:val="28"/>
          <w:szCs w:val="28"/>
        </w:rPr>
        <w:t xml:space="preserve">публикация итогов конкурса в телекоммуникационной сети общего пользования на сайте администрации </w:t>
      </w:r>
      <w:r w:rsidR="00432090">
        <w:rPr>
          <w:rFonts w:ascii="Times New Roman" w:hAnsi="Times New Roman" w:cs="Times New Roman"/>
          <w:sz w:val="28"/>
          <w:szCs w:val="28"/>
        </w:rPr>
        <w:t>Ждано</w:t>
      </w:r>
      <w:r w:rsidRPr="00E1377A">
        <w:rPr>
          <w:rFonts w:ascii="Times New Roman" w:hAnsi="Times New Roman" w:cs="Times New Roman"/>
          <w:sz w:val="28"/>
          <w:szCs w:val="28"/>
        </w:rPr>
        <w:t>вского муниципального образования</w:t>
      </w:r>
      <w:r w:rsidRPr="00E1377A">
        <w:rPr>
          <w:rStyle w:val="2"/>
          <w:rFonts w:ascii="Times New Roman" w:hAnsi="Times New Roman" w:cs="Times New Roman"/>
          <w:color w:val="000000"/>
          <w:sz w:val="28"/>
          <w:szCs w:val="28"/>
        </w:rPr>
        <w:t xml:space="preserve"> Краснокутского муниципального района Саратовской области (</w:t>
      </w:r>
      <w:hyperlink r:id="rId6" w:history="1">
        <w:r w:rsidRPr="00E1377A">
          <w:rPr>
            <w:rStyle w:val="ac"/>
            <w:rFonts w:ascii="Times New Roman" w:hAnsi="Times New Roman" w:cs="Times New Roman"/>
            <w:sz w:val="28"/>
            <w:szCs w:val="28"/>
          </w:rPr>
          <w:t>http://krasny-kut.ru</w:t>
        </w:r>
      </w:hyperlink>
      <w:r w:rsidRPr="00E1377A">
        <w:rPr>
          <w:rStyle w:val="2"/>
          <w:rFonts w:ascii="Times New Roman" w:hAnsi="Times New Roman" w:cs="Times New Roman"/>
          <w:color w:val="000000"/>
          <w:sz w:val="28"/>
          <w:szCs w:val="28"/>
        </w:rPr>
        <w:t>)</w:t>
      </w:r>
      <w:r w:rsidRPr="00E1377A">
        <w:rPr>
          <w:rStyle w:val="2"/>
          <w:rFonts w:ascii="Times New Roman" w:hAnsi="Times New Roman" w:cs="Times New Roman"/>
          <w:color w:val="000000"/>
          <w:sz w:val="28"/>
          <w:szCs w:val="28"/>
          <w:lang w:eastAsia="en-US"/>
        </w:rPr>
        <w:t>;</w:t>
      </w:r>
    </w:p>
    <w:p w:rsidR="00E1377A" w:rsidRPr="00E1377A" w:rsidRDefault="00E1377A" w:rsidP="00E1377A">
      <w:pPr>
        <w:pStyle w:val="20"/>
        <w:shd w:val="clear" w:color="auto" w:fill="auto"/>
        <w:spacing w:before="0" w:after="0" w:line="240" w:lineRule="auto"/>
        <w:ind w:firstLine="760"/>
        <w:jc w:val="both"/>
        <w:rPr>
          <w:rFonts w:ascii="Times New Roman" w:hAnsi="Times New Roman" w:cs="Times New Roman"/>
          <w:sz w:val="28"/>
          <w:szCs w:val="28"/>
        </w:rPr>
      </w:pPr>
      <w:r w:rsidRPr="00E1377A">
        <w:rPr>
          <w:rStyle w:val="2"/>
          <w:rFonts w:ascii="Times New Roman" w:hAnsi="Times New Roman" w:cs="Times New Roman"/>
          <w:color w:val="000000"/>
          <w:sz w:val="28"/>
          <w:szCs w:val="28"/>
        </w:rPr>
        <w:t>обработка тестовых бланков и бланков опроса без использования средств автоматизации;</w:t>
      </w:r>
    </w:p>
    <w:p w:rsidR="00E1377A" w:rsidRPr="00E1377A" w:rsidRDefault="00E1377A" w:rsidP="00E1377A">
      <w:pPr>
        <w:pStyle w:val="20"/>
        <w:shd w:val="clear" w:color="auto" w:fill="auto"/>
        <w:spacing w:before="0" w:after="0" w:line="240" w:lineRule="auto"/>
        <w:ind w:firstLine="760"/>
        <w:jc w:val="both"/>
        <w:rPr>
          <w:rFonts w:ascii="Times New Roman" w:hAnsi="Times New Roman" w:cs="Times New Roman"/>
          <w:sz w:val="28"/>
          <w:szCs w:val="28"/>
        </w:rPr>
      </w:pPr>
      <w:r w:rsidRPr="00E1377A">
        <w:rPr>
          <w:rStyle w:val="2"/>
          <w:rFonts w:ascii="Times New Roman" w:hAnsi="Times New Roman" w:cs="Times New Roman"/>
          <w:color w:val="000000"/>
          <w:sz w:val="28"/>
          <w:szCs w:val="28"/>
        </w:rPr>
        <w:t>обработка тестов с использованием специальных автоматизированных экспертных систем;</w:t>
      </w:r>
    </w:p>
    <w:p w:rsidR="00E1377A" w:rsidRPr="00E1377A" w:rsidRDefault="00E1377A" w:rsidP="00E1377A">
      <w:pPr>
        <w:pStyle w:val="20"/>
        <w:shd w:val="clear" w:color="auto" w:fill="auto"/>
        <w:spacing w:before="0" w:after="0" w:line="240" w:lineRule="auto"/>
        <w:ind w:firstLine="760"/>
        <w:jc w:val="both"/>
        <w:rPr>
          <w:rFonts w:ascii="Times New Roman" w:hAnsi="Times New Roman" w:cs="Times New Roman"/>
          <w:sz w:val="28"/>
          <w:szCs w:val="28"/>
        </w:rPr>
      </w:pPr>
      <w:r w:rsidRPr="00E1377A">
        <w:rPr>
          <w:rStyle w:val="2"/>
          <w:rFonts w:ascii="Times New Roman" w:hAnsi="Times New Roman" w:cs="Times New Roman"/>
          <w:color w:val="000000"/>
          <w:sz w:val="28"/>
          <w:szCs w:val="28"/>
        </w:rPr>
        <w:t>хранение заполненных протоколов оценки с персональными данными на лиц, поступивших на муниципальную службу, а также зачисленных в кадровый резерв администрации</w:t>
      </w:r>
      <w:r w:rsidRPr="00E1377A">
        <w:rPr>
          <w:rFonts w:ascii="Times New Roman" w:hAnsi="Times New Roman" w:cs="Times New Roman"/>
          <w:sz w:val="28"/>
          <w:szCs w:val="28"/>
        </w:rPr>
        <w:t xml:space="preserve"> </w:t>
      </w:r>
      <w:r w:rsidR="00432090">
        <w:rPr>
          <w:rFonts w:ascii="Times New Roman" w:hAnsi="Times New Roman" w:cs="Times New Roman"/>
          <w:sz w:val="28"/>
          <w:szCs w:val="28"/>
        </w:rPr>
        <w:t>Ждано</w:t>
      </w:r>
      <w:r w:rsidRPr="00E1377A">
        <w:rPr>
          <w:rFonts w:ascii="Times New Roman" w:hAnsi="Times New Roman" w:cs="Times New Roman"/>
          <w:sz w:val="28"/>
          <w:szCs w:val="28"/>
        </w:rPr>
        <w:t>вского муниципального образования</w:t>
      </w:r>
      <w:r w:rsidRPr="00E1377A">
        <w:rPr>
          <w:rStyle w:val="2"/>
          <w:rFonts w:ascii="Times New Roman" w:hAnsi="Times New Roman" w:cs="Times New Roman"/>
          <w:color w:val="000000"/>
          <w:sz w:val="28"/>
          <w:szCs w:val="28"/>
        </w:rPr>
        <w:t xml:space="preserve"> Краснокутского муниципального района;</w:t>
      </w:r>
    </w:p>
    <w:p w:rsidR="00E1377A" w:rsidRPr="00E1377A" w:rsidRDefault="00E1377A" w:rsidP="00E1377A">
      <w:pPr>
        <w:pStyle w:val="20"/>
        <w:shd w:val="clear" w:color="auto" w:fill="auto"/>
        <w:spacing w:before="0" w:after="0" w:line="240" w:lineRule="auto"/>
        <w:ind w:firstLine="760"/>
        <w:jc w:val="both"/>
        <w:rPr>
          <w:rFonts w:ascii="Times New Roman" w:hAnsi="Times New Roman" w:cs="Times New Roman"/>
          <w:sz w:val="28"/>
          <w:szCs w:val="28"/>
        </w:rPr>
      </w:pPr>
      <w:r w:rsidRPr="00E1377A">
        <w:rPr>
          <w:rStyle w:val="2"/>
          <w:rFonts w:ascii="Times New Roman" w:hAnsi="Times New Roman" w:cs="Times New Roman"/>
          <w:color w:val="000000"/>
          <w:sz w:val="28"/>
          <w:szCs w:val="28"/>
        </w:rPr>
        <w:t>другие сведения, предусмотренные федеральными законами.</w:t>
      </w:r>
    </w:p>
    <w:p w:rsidR="00E1377A" w:rsidRPr="00E1377A" w:rsidRDefault="00E1377A" w:rsidP="00E1377A">
      <w:pPr>
        <w:pStyle w:val="20"/>
        <w:shd w:val="clear" w:color="auto" w:fill="auto"/>
        <w:spacing w:before="0" w:after="0" w:line="240" w:lineRule="auto"/>
        <w:ind w:firstLine="760"/>
        <w:jc w:val="both"/>
        <w:rPr>
          <w:rFonts w:ascii="Times New Roman" w:hAnsi="Times New Roman" w:cs="Times New Roman"/>
          <w:sz w:val="28"/>
          <w:szCs w:val="28"/>
        </w:rPr>
      </w:pPr>
      <w:proofErr w:type="gramStart"/>
      <w:r w:rsidRPr="00E1377A">
        <w:rPr>
          <w:rStyle w:val="2"/>
          <w:rFonts w:ascii="Times New Roman" w:hAnsi="Times New Roman" w:cs="Times New Roman"/>
          <w:color w:val="000000"/>
          <w:sz w:val="28"/>
          <w:szCs w:val="28"/>
        </w:rPr>
        <w:t xml:space="preserve">Вышеуказанные персональные данные предоставляю для обработки в целях обеспечения соблюдения в отношении меня законодательства Российской Федерации в сфере отношений, связанных с поступлением на муниципальную  службу, ее прохождением и прекращением (трудовых и непосредственно связанных с ними отношений), для реализации полномочий, возложенных на администрацию </w:t>
      </w:r>
      <w:r w:rsidR="00432090">
        <w:rPr>
          <w:rFonts w:ascii="Times New Roman" w:hAnsi="Times New Roman" w:cs="Times New Roman"/>
          <w:sz w:val="28"/>
          <w:szCs w:val="28"/>
        </w:rPr>
        <w:t>Ждано</w:t>
      </w:r>
      <w:r w:rsidRPr="00E1377A">
        <w:rPr>
          <w:rStyle w:val="2"/>
          <w:rFonts w:ascii="Times New Roman" w:hAnsi="Times New Roman" w:cs="Times New Roman"/>
          <w:color w:val="000000"/>
          <w:sz w:val="28"/>
          <w:szCs w:val="28"/>
        </w:rPr>
        <w:t>де</w:t>
      </w:r>
      <w:r w:rsidRPr="00E1377A">
        <w:rPr>
          <w:rFonts w:ascii="Times New Roman" w:hAnsi="Times New Roman" w:cs="Times New Roman"/>
          <w:sz w:val="28"/>
          <w:szCs w:val="28"/>
        </w:rPr>
        <w:t>вского муниципального образования</w:t>
      </w:r>
      <w:r w:rsidRPr="00E1377A">
        <w:rPr>
          <w:rStyle w:val="2"/>
          <w:rFonts w:ascii="Times New Roman" w:hAnsi="Times New Roman" w:cs="Times New Roman"/>
          <w:color w:val="000000"/>
          <w:sz w:val="28"/>
          <w:szCs w:val="28"/>
        </w:rPr>
        <w:t xml:space="preserve"> Краснокутского муниципального района Саратовской области, действующим законодательством.</w:t>
      </w:r>
      <w:proofErr w:type="gramEnd"/>
    </w:p>
    <w:p w:rsidR="00E1377A" w:rsidRPr="00E1377A" w:rsidRDefault="00E1377A" w:rsidP="00E1377A">
      <w:pPr>
        <w:pStyle w:val="20"/>
        <w:shd w:val="clear" w:color="auto" w:fill="auto"/>
        <w:spacing w:before="0" w:after="0" w:line="240" w:lineRule="auto"/>
        <w:ind w:firstLine="760"/>
        <w:jc w:val="both"/>
        <w:rPr>
          <w:rFonts w:ascii="Times New Roman" w:hAnsi="Times New Roman" w:cs="Times New Roman"/>
          <w:sz w:val="28"/>
          <w:szCs w:val="28"/>
        </w:rPr>
      </w:pPr>
      <w:r w:rsidRPr="00E1377A">
        <w:rPr>
          <w:rStyle w:val="2"/>
          <w:rFonts w:ascii="Times New Roman" w:hAnsi="Times New Roman" w:cs="Times New Roman"/>
          <w:color w:val="000000"/>
          <w:sz w:val="28"/>
          <w:szCs w:val="28"/>
        </w:rPr>
        <w:t>Я согласе</w:t>
      </w:r>
      <w:proofErr w:type="gramStart"/>
      <w:r w:rsidRPr="00E1377A">
        <w:rPr>
          <w:rStyle w:val="2"/>
          <w:rFonts w:ascii="Times New Roman" w:hAnsi="Times New Roman" w:cs="Times New Roman"/>
          <w:color w:val="000000"/>
          <w:sz w:val="28"/>
          <w:szCs w:val="28"/>
        </w:rPr>
        <w:t>н(</w:t>
      </w:r>
      <w:proofErr w:type="gramEnd"/>
      <w:r w:rsidRPr="00E1377A">
        <w:rPr>
          <w:rStyle w:val="2"/>
          <w:rFonts w:ascii="Times New Roman" w:hAnsi="Times New Roman" w:cs="Times New Roman"/>
          <w:color w:val="000000"/>
          <w:sz w:val="28"/>
          <w:szCs w:val="28"/>
        </w:rPr>
        <w:t>на), что мои персональные данные будут ограниченно доступны представителям государственных органов, органов местного самоуправления, предприятий, учреждений, организаций, СМИ и использоваться для _____________________________________       (проведения конкурсного отбора с</w:t>
      </w:r>
    </w:p>
    <w:p w:rsidR="00E1377A" w:rsidRPr="00E1377A" w:rsidRDefault="00E1377A" w:rsidP="00E1377A">
      <w:pPr>
        <w:pStyle w:val="20"/>
        <w:shd w:val="clear" w:color="auto" w:fill="auto"/>
        <w:spacing w:before="0" w:after="0" w:line="240" w:lineRule="auto"/>
        <w:jc w:val="both"/>
        <w:rPr>
          <w:rFonts w:ascii="Times New Roman" w:hAnsi="Times New Roman" w:cs="Times New Roman"/>
          <w:sz w:val="28"/>
          <w:szCs w:val="28"/>
        </w:rPr>
      </w:pPr>
      <w:r w:rsidRPr="00E1377A">
        <w:rPr>
          <w:rStyle w:val="2"/>
          <w:rFonts w:ascii="Times New Roman" w:hAnsi="Times New Roman" w:cs="Times New Roman"/>
          <w:color w:val="000000"/>
          <w:sz w:val="28"/>
          <w:szCs w:val="28"/>
        </w:rPr>
        <w:t>целью формирования кадрового резерва для замещения должности му</w:t>
      </w:r>
      <w:r w:rsidR="00432090">
        <w:rPr>
          <w:rStyle w:val="2"/>
          <w:rFonts w:ascii="Times New Roman" w:hAnsi="Times New Roman" w:cs="Times New Roman"/>
          <w:color w:val="000000"/>
          <w:sz w:val="28"/>
          <w:szCs w:val="28"/>
        </w:rPr>
        <w:t>ниципальной службы</w:t>
      </w:r>
      <w:proofErr w:type="gramStart"/>
      <w:r w:rsidR="00432090">
        <w:rPr>
          <w:rStyle w:val="2"/>
          <w:rFonts w:ascii="Times New Roman" w:hAnsi="Times New Roman" w:cs="Times New Roman"/>
          <w:color w:val="000000"/>
          <w:sz w:val="28"/>
          <w:szCs w:val="28"/>
        </w:rPr>
        <w:t xml:space="preserve"> </w:t>
      </w:r>
      <w:r w:rsidRPr="00E1377A">
        <w:rPr>
          <w:rStyle w:val="2"/>
          <w:rFonts w:ascii="Times New Roman" w:hAnsi="Times New Roman" w:cs="Times New Roman"/>
          <w:color w:val="000000"/>
          <w:sz w:val="28"/>
          <w:szCs w:val="28"/>
        </w:rPr>
        <w:t>,</w:t>
      </w:r>
      <w:proofErr w:type="gramEnd"/>
      <w:r w:rsidRPr="00E1377A">
        <w:rPr>
          <w:rStyle w:val="2"/>
          <w:rFonts w:ascii="Times New Roman" w:hAnsi="Times New Roman" w:cs="Times New Roman"/>
          <w:color w:val="000000"/>
          <w:sz w:val="28"/>
          <w:szCs w:val="28"/>
        </w:rPr>
        <w:t xml:space="preserve"> указываются другие цели). Предоставленные мною документы могут быть возвращены в течение трех лет со дня завершения конкурса по моему письменному заявлению.</w:t>
      </w:r>
    </w:p>
    <w:p w:rsidR="00E1377A" w:rsidRPr="00E1377A" w:rsidRDefault="00E1377A" w:rsidP="00E1377A">
      <w:pPr>
        <w:pStyle w:val="20"/>
        <w:shd w:val="clear" w:color="auto" w:fill="auto"/>
        <w:spacing w:before="0" w:after="0" w:line="240" w:lineRule="auto"/>
        <w:ind w:firstLine="760"/>
        <w:jc w:val="both"/>
        <w:rPr>
          <w:rFonts w:ascii="Times New Roman" w:hAnsi="Times New Roman" w:cs="Times New Roman"/>
          <w:sz w:val="28"/>
          <w:szCs w:val="28"/>
        </w:rPr>
      </w:pPr>
      <w:r w:rsidRPr="00E1377A">
        <w:rPr>
          <w:rStyle w:val="2"/>
          <w:rFonts w:ascii="Times New Roman" w:hAnsi="Times New Roman" w:cs="Times New Roman"/>
          <w:color w:val="000000"/>
          <w:sz w:val="28"/>
          <w:szCs w:val="28"/>
        </w:rPr>
        <w:t>Я ознакомле</w:t>
      </w:r>
      <w:proofErr w:type="gramStart"/>
      <w:r w:rsidRPr="00E1377A">
        <w:rPr>
          <w:rStyle w:val="2"/>
          <w:rFonts w:ascii="Times New Roman" w:hAnsi="Times New Roman" w:cs="Times New Roman"/>
          <w:color w:val="000000"/>
          <w:sz w:val="28"/>
          <w:szCs w:val="28"/>
        </w:rPr>
        <w:t>н(</w:t>
      </w:r>
      <w:proofErr w:type="gramEnd"/>
      <w:r w:rsidRPr="00E1377A">
        <w:rPr>
          <w:rStyle w:val="2"/>
          <w:rFonts w:ascii="Times New Roman" w:hAnsi="Times New Roman" w:cs="Times New Roman"/>
          <w:color w:val="000000"/>
          <w:sz w:val="28"/>
          <w:szCs w:val="28"/>
        </w:rPr>
        <w:t>а) с тем, что:</w:t>
      </w:r>
    </w:p>
    <w:p w:rsidR="00E1377A" w:rsidRPr="00E1377A" w:rsidRDefault="00E1377A" w:rsidP="00E1377A">
      <w:pPr>
        <w:pStyle w:val="20"/>
        <w:shd w:val="clear" w:color="auto" w:fill="auto"/>
        <w:spacing w:before="0" w:after="0" w:line="240" w:lineRule="auto"/>
        <w:ind w:firstLine="760"/>
        <w:jc w:val="both"/>
        <w:rPr>
          <w:rFonts w:ascii="Times New Roman" w:hAnsi="Times New Roman" w:cs="Times New Roman"/>
          <w:sz w:val="28"/>
          <w:szCs w:val="28"/>
        </w:rPr>
      </w:pPr>
      <w:r w:rsidRPr="00E1377A">
        <w:rPr>
          <w:rStyle w:val="2"/>
          <w:rFonts w:ascii="Times New Roman" w:hAnsi="Times New Roman" w:cs="Times New Roman"/>
          <w:color w:val="000000"/>
          <w:sz w:val="28"/>
          <w:szCs w:val="28"/>
        </w:rPr>
        <w:t xml:space="preserve">согласие на обработку персональных данных действует </w:t>
      </w:r>
      <w:proofErr w:type="gramStart"/>
      <w:r w:rsidRPr="00E1377A">
        <w:rPr>
          <w:rStyle w:val="2"/>
          <w:rFonts w:ascii="Times New Roman" w:hAnsi="Times New Roman" w:cs="Times New Roman"/>
          <w:color w:val="000000"/>
          <w:sz w:val="28"/>
          <w:szCs w:val="28"/>
        </w:rPr>
        <w:t>с даты подписания</w:t>
      </w:r>
      <w:proofErr w:type="gramEnd"/>
      <w:r w:rsidRPr="00E1377A">
        <w:rPr>
          <w:rStyle w:val="2"/>
          <w:rFonts w:ascii="Times New Roman" w:hAnsi="Times New Roman" w:cs="Times New Roman"/>
          <w:color w:val="000000"/>
          <w:sz w:val="28"/>
          <w:szCs w:val="28"/>
        </w:rPr>
        <w:t xml:space="preserve"> настоящего согласия в течение всего срока прохождения муниципальной службы   (работы) в администрации </w:t>
      </w:r>
      <w:r w:rsidR="00432090">
        <w:rPr>
          <w:rFonts w:ascii="Times New Roman" w:hAnsi="Times New Roman" w:cs="Times New Roman"/>
          <w:sz w:val="28"/>
          <w:szCs w:val="28"/>
        </w:rPr>
        <w:t>Ждано</w:t>
      </w:r>
      <w:r w:rsidRPr="00E1377A">
        <w:rPr>
          <w:rFonts w:ascii="Times New Roman" w:hAnsi="Times New Roman" w:cs="Times New Roman"/>
          <w:sz w:val="28"/>
          <w:szCs w:val="28"/>
        </w:rPr>
        <w:t>вского муниципального образования</w:t>
      </w:r>
      <w:r w:rsidRPr="00E1377A">
        <w:rPr>
          <w:rStyle w:val="2"/>
          <w:rFonts w:ascii="Times New Roman" w:hAnsi="Times New Roman" w:cs="Times New Roman"/>
          <w:color w:val="000000"/>
          <w:sz w:val="28"/>
          <w:szCs w:val="28"/>
        </w:rPr>
        <w:t xml:space="preserve"> Краснокутского муниципального района Саратовской области;</w:t>
      </w:r>
    </w:p>
    <w:p w:rsidR="00E1377A" w:rsidRPr="00E1377A" w:rsidRDefault="00E1377A" w:rsidP="00E1377A">
      <w:pPr>
        <w:pStyle w:val="20"/>
        <w:shd w:val="clear" w:color="auto" w:fill="auto"/>
        <w:spacing w:before="0" w:after="0" w:line="240" w:lineRule="auto"/>
        <w:ind w:firstLine="760"/>
        <w:jc w:val="both"/>
        <w:rPr>
          <w:rFonts w:ascii="Times New Roman" w:hAnsi="Times New Roman" w:cs="Times New Roman"/>
          <w:sz w:val="28"/>
          <w:szCs w:val="28"/>
        </w:rPr>
      </w:pPr>
      <w:r w:rsidRPr="00E1377A">
        <w:rPr>
          <w:rStyle w:val="2"/>
          <w:rFonts w:ascii="Times New Roman" w:hAnsi="Times New Roman" w:cs="Times New Roman"/>
          <w:color w:val="000000"/>
          <w:sz w:val="28"/>
          <w:szCs w:val="28"/>
        </w:rPr>
        <w:t>согласие на обработку персональных данных может быть отозвано на основании письменного заявления в произвольной форме;</w:t>
      </w:r>
    </w:p>
    <w:p w:rsidR="00E1377A" w:rsidRPr="00E1377A" w:rsidRDefault="00E1377A" w:rsidP="00E1377A">
      <w:pPr>
        <w:pStyle w:val="20"/>
        <w:shd w:val="clear" w:color="auto" w:fill="auto"/>
        <w:spacing w:before="0" w:after="0" w:line="240" w:lineRule="auto"/>
        <w:ind w:firstLine="760"/>
        <w:jc w:val="both"/>
        <w:rPr>
          <w:rFonts w:ascii="Times New Roman" w:hAnsi="Times New Roman" w:cs="Times New Roman"/>
          <w:sz w:val="28"/>
          <w:szCs w:val="28"/>
        </w:rPr>
      </w:pPr>
      <w:proofErr w:type="gramStart"/>
      <w:r w:rsidRPr="00E1377A">
        <w:rPr>
          <w:rStyle w:val="2"/>
          <w:rFonts w:ascii="Times New Roman" w:hAnsi="Times New Roman" w:cs="Times New Roman"/>
          <w:color w:val="000000"/>
          <w:sz w:val="28"/>
          <w:szCs w:val="28"/>
        </w:rPr>
        <w:t xml:space="preserve">в случае отзыва согласия на обработку персональных данных Администрация </w:t>
      </w:r>
      <w:r w:rsidR="00432090">
        <w:rPr>
          <w:rFonts w:ascii="Times New Roman" w:hAnsi="Times New Roman" w:cs="Times New Roman"/>
          <w:sz w:val="28"/>
          <w:szCs w:val="28"/>
        </w:rPr>
        <w:t>Ждано</w:t>
      </w:r>
      <w:r w:rsidRPr="00E1377A">
        <w:rPr>
          <w:rFonts w:ascii="Times New Roman" w:hAnsi="Times New Roman" w:cs="Times New Roman"/>
          <w:sz w:val="28"/>
          <w:szCs w:val="28"/>
        </w:rPr>
        <w:t>вского муниципального образования</w:t>
      </w:r>
      <w:r w:rsidRPr="00E1377A">
        <w:rPr>
          <w:rStyle w:val="2"/>
          <w:rFonts w:ascii="Times New Roman" w:hAnsi="Times New Roman" w:cs="Times New Roman"/>
          <w:color w:val="000000"/>
          <w:sz w:val="28"/>
          <w:szCs w:val="28"/>
        </w:rPr>
        <w:t xml:space="preserve"> Краснокутского муниципального района Саратовской области вправе продолжить обработку персональных данных без согласия при наличии оснований, указанных в пунктах </w:t>
      </w:r>
      <w:r w:rsidRPr="00E1377A">
        <w:rPr>
          <w:rStyle w:val="22pt"/>
          <w:color w:val="000000"/>
          <w:sz w:val="28"/>
          <w:szCs w:val="28"/>
        </w:rPr>
        <w:t>2-11</w:t>
      </w:r>
      <w:r w:rsidRPr="00E1377A">
        <w:rPr>
          <w:rStyle w:val="2"/>
          <w:rFonts w:ascii="Times New Roman" w:hAnsi="Times New Roman" w:cs="Times New Roman"/>
          <w:color w:val="000000"/>
          <w:sz w:val="28"/>
          <w:szCs w:val="28"/>
        </w:rPr>
        <w:t xml:space="preserve"> части 1 статьи 6, части 2 статьи 10 и части 2 статьи 11 Федерального закона от 27 июля </w:t>
      </w:r>
      <w:smartTag w:uri="urn:schemas-microsoft-com:office:smarttags" w:element="metricconverter">
        <w:smartTagPr>
          <w:attr w:name="ProductID" w:val="2006 г"/>
        </w:smartTagPr>
        <w:r w:rsidRPr="00E1377A">
          <w:rPr>
            <w:rStyle w:val="2"/>
            <w:rFonts w:ascii="Times New Roman" w:hAnsi="Times New Roman" w:cs="Times New Roman"/>
            <w:color w:val="000000"/>
            <w:sz w:val="28"/>
            <w:szCs w:val="28"/>
          </w:rPr>
          <w:t>2006 г</w:t>
        </w:r>
      </w:smartTag>
      <w:r w:rsidRPr="00E1377A">
        <w:rPr>
          <w:rStyle w:val="2"/>
          <w:rFonts w:ascii="Times New Roman" w:hAnsi="Times New Roman" w:cs="Times New Roman"/>
          <w:color w:val="000000"/>
          <w:sz w:val="28"/>
          <w:szCs w:val="28"/>
        </w:rPr>
        <w:t xml:space="preserve">. </w:t>
      </w:r>
      <w:r w:rsidRPr="00E1377A">
        <w:rPr>
          <w:rStyle w:val="2"/>
          <w:rFonts w:ascii="Times New Roman" w:hAnsi="Times New Roman" w:cs="Times New Roman"/>
          <w:color w:val="000000"/>
          <w:sz w:val="28"/>
          <w:szCs w:val="28"/>
          <w:lang w:val="en-US" w:eastAsia="en-US"/>
        </w:rPr>
        <w:t>N</w:t>
      </w:r>
      <w:r w:rsidRPr="00E1377A">
        <w:rPr>
          <w:rStyle w:val="2"/>
          <w:rFonts w:ascii="Times New Roman" w:hAnsi="Times New Roman" w:cs="Times New Roman"/>
          <w:color w:val="000000"/>
          <w:sz w:val="28"/>
          <w:szCs w:val="28"/>
          <w:lang w:eastAsia="en-US"/>
        </w:rPr>
        <w:t xml:space="preserve"> </w:t>
      </w:r>
      <w:r w:rsidRPr="00E1377A">
        <w:rPr>
          <w:rStyle w:val="2"/>
          <w:rFonts w:ascii="Times New Roman" w:hAnsi="Times New Roman" w:cs="Times New Roman"/>
          <w:color w:val="000000"/>
          <w:sz w:val="28"/>
          <w:szCs w:val="28"/>
        </w:rPr>
        <w:t>152-ФЗ «О персональных данных»;</w:t>
      </w:r>
      <w:proofErr w:type="gramEnd"/>
    </w:p>
    <w:p w:rsidR="00E1377A" w:rsidRPr="00E1377A" w:rsidRDefault="00E1377A" w:rsidP="00E1377A">
      <w:pPr>
        <w:pStyle w:val="20"/>
        <w:shd w:val="clear" w:color="auto" w:fill="auto"/>
        <w:spacing w:before="0" w:after="0" w:line="322" w:lineRule="exact"/>
        <w:ind w:firstLine="780"/>
        <w:jc w:val="both"/>
        <w:rPr>
          <w:rFonts w:ascii="Times New Roman" w:hAnsi="Times New Roman" w:cs="Times New Roman"/>
          <w:sz w:val="28"/>
          <w:szCs w:val="28"/>
        </w:rPr>
      </w:pPr>
      <w:r w:rsidRPr="00E1377A">
        <w:rPr>
          <w:rStyle w:val="2"/>
          <w:rFonts w:ascii="Times New Roman" w:hAnsi="Times New Roman" w:cs="Times New Roman"/>
          <w:color w:val="000000"/>
          <w:sz w:val="28"/>
          <w:szCs w:val="28"/>
        </w:rPr>
        <w:lastRenderedPageBreak/>
        <w:t xml:space="preserve">после увольнения с муниципальной службы  администрации </w:t>
      </w:r>
      <w:r w:rsidR="00432090">
        <w:rPr>
          <w:rFonts w:ascii="Times New Roman" w:hAnsi="Times New Roman" w:cs="Times New Roman"/>
          <w:sz w:val="28"/>
          <w:szCs w:val="28"/>
        </w:rPr>
        <w:t>Ждано</w:t>
      </w:r>
      <w:r w:rsidRPr="00E1377A">
        <w:rPr>
          <w:rFonts w:ascii="Times New Roman" w:hAnsi="Times New Roman" w:cs="Times New Roman"/>
          <w:sz w:val="28"/>
          <w:szCs w:val="28"/>
        </w:rPr>
        <w:t>вского муниципального образования</w:t>
      </w:r>
      <w:r w:rsidRPr="00E1377A">
        <w:rPr>
          <w:rStyle w:val="2"/>
          <w:rFonts w:ascii="Times New Roman" w:hAnsi="Times New Roman" w:cs="Times New Roman"/>
          <w:color w:val="000000"/>
          <w:sz w:val="28"/>
          <w:szCs w:val="28"/>
        </w:rPr>
        <w:t xml:space="preserve"> Краснокутского муниципального района Саратовской области (прекращения трудовых отношений) персональные данные будут храниться в администрации </w:t>
      </w:r>
      <w:r w:rsidR="00432090">
        <w:rPr>
          <w:rFonts w:ascii="Times New Roman" w:hAnsi="Times New Roman" w:cs="Times New Roman"/>
          <w:sz w:val="28"/>
          <w:szCs w:val="28"/>
        </w:rPr>
        <w:t>Ждано</w:t>
      </w:r>
      <w:r w:rsidRPr="00E1377A">
        <w:rPr>
          <w:rFonts w:ascii="Times New Roman" w:hAnsi="Times New Roman" w:cs="Times New Roman"/>
          <w:sz w:val="28"/>
          <w:szCs w:val="28"/>
        </w:rPr>
        <w:t>вского муниципального образования</w:t>
      </w:r>
      <w:r w:rsidRPr="00E1377A">
        <w:rPr>
          <w:rStyle w:val="2"/>
          <w:rFonts w:ascii="Times New Roman" w:hAnsi="Times New Roman" w:cs="Times New Roman"/>
          <w:color w:val="000000"/>
          <w:sz w:val="28"/>
          <w:szCs w:val="28"/>
        </w:rPr>
        <w:t xml:space="preserve"> Краснокутского муниципального района Саратовской </w:t>
      </w:r>
      <w:proofErr w:type="gramStart"/>
      <w:r w:rsidRPr="00E1377A">
        <w:rPr>
          <w:rStyle w:val="2"/>
          <w:rFonts w:ascii="Times New Roman" w:hAnsi="Times New Roman" w:cs="Times New Roman"/>
          <w:color w:val="000000"/>
          <w:sz w:val="28"/>
          <w:szCs w:val="28"/>
        </w:rPr>
        <w:t>области</w:t>
      </w:r>
      <w:proofErr w:type="gramEnd"/>
      <w:r w:rsidRPr="00E1377A">
        <w:rPr>
          <w:rStyle w:val="2"/>
          <w:rFonts w:ascii="Times New Roman" w:hAnsi="Times New Roman" w:cs="Times New Roman"/>
          <w:color w:val="000000"/>
          <w:sz w:val="28"/>
          <w:szCs w:val="28"/>
        </w:rPr>
        <w:t xml:space="preserve"> в течение предусмотренного законодательством Российской Федерации срока хранения документов.</w:t>
      </w:r>
    </w:p>
    <w:p w:rsidR="00E1377A" w:rsidRPr="00E1377A" w:rsidRDefault="00E1377A" w:rsidP="00E1377A">
      <w:pPr>
        <w:pStyle w:val="20"/>
        <w:shd w:val="clear" w:color="auto" w:fill="auto"/>
        <w:spacing w:before="0" w:after="0" w:line="322" w:lineRule="exact"/>
        <w:ind w:firstLine="780"/>
        <w:jc w:val="both"/>
        <w:rPr>
          <w:rFonts w:ascii="Times New Roman" w:hAnsi="Times New Roman" w:cs="Times New Roman"/>
          <w:sz w:val="28"/>
          <w:szCs w:val="28"/>
        </w:rPr>
      </w:pPr>
      <w:r w:rsidRPr="00E1377A">
        <w:rPr>
          <w:rStyle w:val="2"/>
          <w:rFonts w:ascii="Times New Roman" w:hAnsi="Times New Roman" w:cs="Times New Roman"/>
          <w:color w:val="000000"/>
          <w:sz w:val="28"/>
          <w:szCs w:val="28"/>
        </w:rPr>
        <w:t xml:space="preserve">Мне известно, что вся информация и документы, созданные, полученные, удерживаемые или предоставляемые в отношении третьих лиц, администрацией </w:t>
      </w:r>
      <w:r w:rsidR="00432090">
        <w:rPr>
          <w:rFonts w:ascii="Times New Roman" w:hAnsi="Times New Roman" w:cs="Times New Roman"/>
          <w:sz w:val="28"/>
          <w:szCs w:val="28"/>
        </w:rPr>
        <w:t>Ждано</w:t>
      </w:r>
      <w:r w:rsidRPr="00E1377A">
        <w:rPr>
          <w:rFonts w:ascii="Times New Roman" w:hAnsi="Times New Roman" w:cs="Times New Roman"/>
          <w:sz w:val="28"/>
          <w:szCs w:val="28"/>
        </w:rPr>
        <w:t>вского муниципального образования</w:t>
      </w:r>
      <w:r w:rsidRPr="00E1377A">
        <w:rPr>
          <w:rStyle w:val="2"/>
          <w:rFonts w:ascii="Times New Roman" w:hAnsi="Times New Roman" w:cs="Times New Roman"/>
          <w:color w:val="000000"/>
          <w:sz w:val="28"/>
          <w:szCs w:val="28"/>
        </w:rPr>
        <w:t xml:space="preserve"> Краснокутского муниципального района Саратовской области будут обрабатываться только в целях осуществления и </w:t>
      </w:r>
      <w:proofErr w:type="gramStart"/>
      <w:r w:rsidRPr="00E1377A">
        <w:rPr>
          <w:rStyle w:val="2"/>
          <w:rFonts w:ascii="Times New Roman" w:hAnsi="Times New Roman" w:cs="Times New Roman"/>
          <w:color w:val="000000"/>
          <w:sz w:val="28"/>
          <w:szCs w:val="28"/>
        </w:rPr>
        <w:t>выполнения</w:t>
      </w:r>
      <w:proofErr w:type="gramEnd"/>
      <w:r w:rsidRPr="00E1377A">
        <w:rPr>
          <w:rStyle w:val="2"/>
          <w:rFonts w:ascii="Times New Roman" w:hAnsi="Times New Roman" w:cs="Times New Roman"/>
          <w:color w:val="000000"/>
          <w:sz w:val="28"/>
          <w:szCs w:val="28"/>
        </w:rPr>
        <w:t xml:space="preserve"> возложенных законодательством Российской Федерации на администрацию </w:t>
      </w:r>
      <w:r w:rsidR="00432090">
        <w:rPr>
          <w:rFonts w:ascii="Times New Roman" w:hAnsi="Times New Roman" w:cs="Times New Roman"/>
          <w:sz w:val="28"/>
          <w:szCs w:val="28"/>
        </w:rPr>
        <w:t>Ждано</w:t>
      </w:r>
      <w:r w:rsidRPr="00E1377A">
        <w:rPr>
          <w:rFonts w:ascii="Times New Roman" w:hAnsi="Times New Roman" w:cs="Times New Roman"/>
          <w:sz w:val="28"/>
          <w:szCs w:val="28"/>
        </w:rPr>
        <w:t>вского муниципального образования</w:t>
      </w:r>
      <w:r w:rsidRPr="00E1377A">
        <w:rPr>
          <w:rStyle w:val="2"/>
          <w:rFonts w:ascii="Times New Roman" w:hAnsi="Times New Roman" w:cs="Times New Roman"/>
          <w:color w:val="000000"/>
          <w:sz w:val="28"/>
          <w:szCs w:val="28"/>
        </w:rPr>
        <w:t xml:space="preserve"> Краснокутского муниципального района Саратовской области функций, полномочий и обязанностей при условии соблюдения моих законных прав и свобод, если иное не предусмотрено действующим законодательством. Персональные данные должны быть в любое время исключены из общедоступных источников персональных данных по моему требованию либо по решению суда или иных уполномоченных государственных органов.</w:t>
      </w:r>
    </w:p>
    <w:p w:rsidR="00E1377A" w:rsidRPr="00E1377A" w:rsidRDefault="00E1377A" w:rsidP="00E1377A">
      <w:pPr>
        <w:pStyle w:val="20"/>
        <w:shd w:val="clear" w:color="auto" w:fill="auto"/>
        <w:spacing w:before="0" w:after="0" w:line="240" w:lineRule="auto"/>
        <w:ind w:firstLine="760"/>
        <w:jc w:val="both"/>
        <w:rPr>
          <w:rStyle w:val="2"/>
          <w:rFonts w:ascii="Times New Roman" w:hAnsi="Times New Roman" w:cs="Times New Roman"/>
          <w:color w:val="000000"/>
          <w:sz w:val="28"/>
          <w:szCs w:val="28"/>
        </w:rPr>
      </w:pPr>
      <w:r w:rsidRPr="00E1377A">
        <w:rPr>
          <w:rStyle w:val="2"/>
          <w:rFonts w:ascii="Times New Roman" w:hAnsi="Times New Roman" w:cs="Times New Roman"/>
          <w:color w:val="000000"/>
          <w:sz w:val="28"/>
          <w:szCs w:val="28"/>
        </w:rPr>
        <w:t>В случае выявления неправомерных действий с персональными данными по моему письменному заявлению и в случае невозможности устранения недостатков в 3-х дневный срок, персональные данные подлежат уничтожению.</w:t>
      </w:r>
    </w:p>
    <w:p w:rsidR="00E1377A" w:rsidRPr="00E1377A" w:rsidRDefault="00E1377A" w:rsidP="00E1377A">
      <w:pPr>
        <w:pStyle w:val="20"/>
        <w:shd w:val="clear" w:color="auto" w:fill="auto"/>
        <w:spacing w:before="0" w:after="0" w:line="240" w:lineRule="auto"/>
        <w:ind w:firstLine="760"/>
        <w:jc w:val="both"/>
        <w:rPr>
          <w:rStyle w:val="2"/>
          <w:rFonts w:ascii="Times New Roman" w:hAnsi="Times New Roman" w:cs="Times New Roman"/>
          <w:color w:val="000000"/>
          <w:sz w:val="28"/>
          <w:szCs w:val="28"/>
        </w:rPr>
      </w:pPr>
    </w:p>
    <w:p w:rsidR="00E1377A" w:rsidRPr="00E1377A" w:rsidRDefault="00E1377A" w:rsidP="00E1377A">
      <w:pPr>
        <w:pStyle w:val="20"/>
        <w:shd w:val="clear" w:color="auto" w:fill="auto"/>
        <w:spacing w:before="0" w:after="0" w:line="240" w:lineRule="auto"/>
        <w:jc w:val="left"/>
        <w:rPr>
          <w:rStyle w:val="2"/>
          <w:rFonts w:ascii="Times New Roman" w:hAnsi="Times New Roman" w:cs="Times New Roman"/>
          <w:color w:val="000000"/>
          <w:sz w:val="28"/>
          <w:szCs w:val="28"/>
        </w:rPr>
      </w:pPr>
      <w:r w:rsidRPr="00E1377A">
        <w:rPr>
          <w:rStyle w:val="2"/>
          <w:rFonts w:ascii="Times New Roman" w:hAnsi="Times New Roman" w:cs="Times New Roman"/>
          <w:color w:val="000000"/>
          <w:sz w:val="28"/>
          <w:szCs w:val="28"/>
        </w:rPr>
        <w:t>Дата начала обработки  персональных данных _____________________________</w:t>
      </w:r>
    </w:p>
    <w:p w:rsidR="00E1377A" w:rsidRPr="00E1377A" w:rsidRDefault="00E1377A" w:rsidP="00E1377A">
      <w:pPr>
        <w:pStyle w:val="20"/>
        <w:shd w:val="clear" w:color="auto" w:fill="auto"/>
        <w:spacing w:before="0" w:after="0" w:line="240" w:lineRule="auto"/>
        <w:ind w:left="5664" w:firstLine="708"/>
        <w:jc w:val="left"/>
        <w:rPr>
          <w:rStyle w:val="2"/>
          <w:rFonts w:ascii="Times New Roman" w:hAnsi="Times New Roman" w:cs="Times New Roman"/>
          <w:color w:val="000000"/>
          <w:sz w:val="28"/>
          <w:szCs w:val="28"/>
        </w:rPr>
      </w:pPr>
      <w:r w:rsidRPr="00E1377A">
        <w:rPr>
          <w:rStyle w:val="2"/>
          <w:rFonts w:ascii="Times New Roman" w:hAnsi="Times New Roman" w:cs="Times New Roman"/>
          <w:color w:val="000000"/>
          <w:sz w:val="28"/>
          <w:szCs w:val="28"/>
        </w:rPr>
        <w:t>(число, месяц, год)</w:t>
      </w:r>
    </w:p>
    <w:p w:rsidR="00E1377A" w:rsidRPr="00E1377A" w:rsidRDefault="00E1377A" w:rsidP="00E1377A">
      <w:pPr>
        <w:pStyle w:val="20"/>
        <w:shd w:val="clear" w:color="auto" w:fill="auto"/>
        <w:spacing w:before="0" w:after="0" w:line="240" w:lineRule="auto"/>
        <w:jc w:val="left"/>
        <w:rPr>
          <w:rStyle w:val="2"/>
          <w:rFonts w:ascii="Times New Roman" w:hAnsi="Times New Roman" w:cs="Times New Roman"/>
          <w:color w:val="000000"/>
          <w:sz w:val="28"/>
          <w:szCs w:val="28"/>
        </w:rPr>
      </w:pPr>
      <w:r w:rsidRPr="00E1377A">
        <w:rPr>
          <w:rStyle w:val="2"/>
          <w:rFonts w:ascii="Times New Roman" w:hAnsi="Times New Roman" w:cs="Times New Roman"/>
          <w:color w:val="000000"/>
          <w:sz w:val="28"/>
          <w:szCs w:val="28"/>
        </w:rPr>
        <w:t>______________________________</w:t>
      </w:r>
    </w:p>
    <w:p w:rsidR="00E1377A" w:rsidRPr="00E1377A" w:rsidRDefault="00E1377A" w:rsidP="00E1377A">
      <w:pPr>
        <w:pStyle w:val="20"/>
        <w:shd w:val="clear" w:color="auto" w:fill="auto"/>
        <w:spacing w:before="0" w:after="0" w:line="240" w:lineRule="auto"/>
        <w:ind w:left="708" w:firstLine="708"/>
        <w:jc w:val="left"/>
        <w:rPr>
          <w:rStyle w:val="2"/>
          <w:rFonts w:ascii="Times New Roman" w:hAnsi="Times New Roman" w:cs="Times New Roman"/>
          <w:color w:val="000000"/>
          <w:sz w:val="28"/>
          <w:szCs w:val="28"/>
        </w:rPr>
      </w:pPr>
      <w:r w:rsidRPr="00E1377A">
        <w:rPr>
          <w:rStyle w:val="2"/>
          <w:rFonts w:ascii="Times New Roman" w:hAnsi="Times New Roman" w:cs="Times New Roman"/>
          <w:color w:val="000000"/>
          <w:sz w:val="28"/>
          <w:szCs w:val="28"/>
        </w:rPr>
        <w:t>(подпись)</w:t>
      </w:r>
    </w:p>
    <w:p w:rsidR="00E1377A" w:rsidRDefault="00E1377A" w:rsidP="00971A2C">
      <w:pPr>
        <w:rPr>
          <w:rFonts w:ascii="Times New Roman" w:hAnsi="Times New Roman" w:cs="Times New Roman"/>
          <w:sz w:val="28"/>
          <w:szCs w:val="28"/>
        </w:rPr>
      </w:pPr>
    </w:p>
    <w:p w:rsidR="001D19F7" w:rsidRDefault="001D19F7" w:rsidP="00971A2C">
      <w:pPr>
        <w:rPr>
          <w:rFonts w:ascii="Times New Roman" w:hAnsi="Times New Roman" w:cs="Times New Roman"/>
          <w:sz w:val="28"/>
          <w:szCs w:val="28"/>
        </w:rPr>
      </w:pPr>
    </w:p>
    <w:p w:rsidR="001D19F7" w:rsidRDefault="001D19F7" w:rsidP="00971A2C">
      <w:pPr>
        <w:rPr>
          <w:rFonts w:ascii="Times New Roman" w:hAnsi="Times New Roman" w:cs="Times New Roman"/>
          <w:sz w:val="28"/>
          <w:szCs w:val="28"/>
        </w:rPr>
      </w:pPr>
    </w:p>
    <w:p w:rsidR="001D19F7" w:rsidRDefault="001D19F7" w:rsidP="00971A2C">
      <w:pPr>
        <w:rPr>
          <w:rFonts w:ascii="Times New Roman" w:hAnsi="Times New Roman" w:cs="Times New Roman"/>
          <w:sz w:val="28"/>
          <w:szCs w:val="28"/>
        </w:rPr>
      </w:pPr>
    </w:p>
    <w:p w:rsidR="001D19F7" w:rsidRDefault="001D19F7" w:rsidP="00971A2C">
      <w:pPr>
        <w:rPr>
          <w:rFonts w:ascii="Times New Roman" w:hAnsi="Times New Roman" w:cs="Times New Roman"/>
          <w:sz w:val="28"/>
          <w:szCs w:val="28"/>
        </w:rPr>
      </w:pPr>
    </w:p>
    <w:p w:rsidR="001D19F7" w:rsidRDefault="001D19F7" w:rsidP="00971A2C">
      <w:pPr>
        <w:rPr>
          <w:rFonts w:ascii="Times New Roman" w:hAnsi="Times New Roman" w:cs="Times New Roman"/>
          <w:sz w:val="28"/>
          <w:szCs w:val="28"/>
        </w:rPr>
      </w:pPr>
    </w:p>
    <w:p w:rsidR="001D19F7" w:rsidRDefault="001D19F7" w:rsidP="00971A2C">
      <w:pPr>
        <w:rPr>
          <w:rFonts w:ascii="Times New Roman" w:hAnsi="Times New Roman" w:cs="Times New Roman"/>
          <w:sz w:val="28"/>
          <w:szCs w:val="28"/>
        </w:rPr>
      </w:pPr>
    </w:p>
    <w:p w:rsidR="001D19F7" w:rsidRDefault="001D19F7" w:rsidP="00971A2C">
      <w:pPr>
        <w:rPr>
          <w:rFonts w:ascii="Times New Roman" w:hAnsi="Times New Roman" w:cs="Times New Roman"/>
          <w:sz w:val="28"/>
          <w:szCs w:val="28"/>
        </w:rPr>
      </w:pPr>
    </w:p>
    <w:p w:rsidR="00432090" w:rsidRDefault="00432090" w:rsidP="001D19F7">
      <w:pPr>
        <w:pStyle w:val="20"/>
        <w:shd w:val="clear" w:color="auto" w:fill="auto"/>
        <w:tabs>
          <w:tab w:val="left" w:pos="1084"/>
        </w:tabs>
        <w:spacing w:before="0" w:after="0" w:line="240" w:lineRule="auto"/>
        <w:jc w:val="right"/>
        <w:rPr>
          <w:rFonts w:ascii="Times New Roman" w:hAnsi="Times New Roman" w:cs="Times New Roman"/>
          <w:b/>
          <w:sz w:val="28"/>
          <w:szCs w:val="28"/>
        </w:rPr>
      </w:pPr>
    </w:p>
    <w:p w:rsidR="00432090" w:rsidRDefault="00432090" w:rsidP="001D19F7">
      <w:pPr>
        <w:pStyle w:val="20"/>
        <w:shd w:val="clear" w:color="auto" w:fill="auto"/>
        <w:tabs>
          <w:tab w:val="left" w:pos="1084"/>
        </w:tabs>
        <w:spacing w:before="0" w:after="0" w:line="240" w:lineRule="auto"/>
        <w:jc w:val="right"/>
        <w:rPr>
          <w:rFonts w:ascii="Times New Roman" w:hAnsi="Times New Roman" w:cs="Times New Roman"/>
          <w:b/>
          <w:sz w:val="28"/>
          <w:szCs w:val="28"/>
        </w:rPr>
      </w:pPr>
    </w:p>
    <w:p w:rsidR="00432090" w:rsidRDefault="00432090" w:rsidP="001D19F7">
      <w:pPr>
        <w:pStyle w:val="20"/>
        <w:shd w:val="clear" w:color="auto" w:fill="auto"/>
        <w:tabs>
          <w:tab w:val="left" w:pos="1084"/>
        </w:tabs>
        <w:spacing w:before="0" w:after="0" w:line="240" w:lineRule="auto"/>
        <w:jc w:val="right"/>
        <w:rPr>
          <w:rFonts w:ascii="Times New Roman" w:hAnsi="Times New Roman" w:cs="Times New Roman"/>
          <w:b/>
          <w:sz w:val="28"/>
          <w:szCs w:val="28"/>
        </w:rPr>
      </w:pPr>
    </w:p>
    <w:p w:rsidR="00432090" w:rsidRDefault="00432090" w:rsidP="001D19F7">
      <w:pPr>
        <w:pStyle w:val="20"/>
        <w:shd w:val="clear" w:color="auto" w:fill="auto"/>
        <w:tabs>
          <w:tab w:val="left" w:pos="1084"/>
        </w:tabs>
        <w:spacing w:before="0" w:after="0" w:line="240" w:lineRule="auto"/>
        <w:jc w:val="right"/>
        <w:rPr>
          <w:rFonts w:ascii="Times New Roman" w:hAnsi="Times New Roman" w:cs="Times New Roman"/>
          <w:b/>
          <w:sz w:val="28"/>
          <w:szCs w:val="28"/>
        </w:rPr>
      </w:pPr>
    </w:p>
    <w:p w:rsidR="001D19F7" w:rsidRPr="001D19F7" w:rsidRDefault="001D19F7" w:rsidP="001D19F7">
      <w:pPr>
        <w:pStyle w:val="20"/>
        <w:shd w:val="clear" w:color="auto" w:fill="auto"/>
        <w:tabs>
          <w:tab w:val="left" w:pos="1084"/>
        </w:tabs>
        <w:spacing w:before="0" w:after="0" w:line="240" w:lineRule="auto"/>
        <w:jc w:val="right"/>
        <w:rPr>
          <w:rFonts w:ascii="Times New Roman" w:hAnsi="Times New Roman" w:cs="Times New Roman"/>
          <w:b/>
          <w:sz w:val="28"/>
          <w:szCs w:val="28"/>
        </w:rPr>
      </w:pPr>
      <w:r w:rsidRPr="001D19F7">
        <w:rPr>
          <w:rFonts w:ascii="Times New Roman" w:hAnsi="Times New Roman" w:cs="Times New Roman"/>
          <w:b/>
          <w:sz w:val="28"/>
          <w:szCs w:val="28"/>
        </w:rPr>
        <w:t>Приложение № 11 к постановлению</w:t>
      </w:r>
    </w:p>
    <w:p w:rsidR="001D19F7" w:rsidRPr="001D19F7" w:rsidRDefault="00432090" w:rsidP="001D19F7">
      <w:pPr>
        <w:pStyle w:val="20"/>
        <w:shd w:val="clear" w:color="auto" w:fill="auto"/>
        <w:tabs>
          <w:tab w:val="left" w:pos="1084"/>
        </w:tabs>
        <w:spacing w:before="0" w:after="0" w:line="240" w:lineRule="auto"/>
        <w:jc w:val="right"/>
        <w:rPr>
          <w:rFonts w:ascii="Times New Roman" w:hAnsi="Times New Roman" w:cs="Times New Roman"/>
          <w:b/>
          <w:sz w:val="28"/>
          <w:szCs w:val="28"/>
        </w:rPr>
      </w:pPr>
      <w:r>
        <w:rPr>
          <w:rFonts w:ascii="Times New Roman" w:hAnsi="Times New Roman" w:cs="Times New Roman"/>
          <w:b/>
          <w:sz w:val="28"/>
          <w:szCs w:val="28"/>
        </w:rPr>
        <w:t>администрации Ждано</w:t>
      </w:r>
      <w:r w:rsidR="001D19F7" w:rsidRPr="001D19F7">
        <w:rPr>
          <w:rFonts w:ascii="Times New Roman" w:hAnsi="Times New Roman" w:cs="Times New Roman"/>
          <w:b/>
          <w:sz w:val="28"/>
          <w:szCs w:val="28"/>
        </w:rPr>
        <w:t>вского МО</w:t>
      </w:r>
    </w:p>
    <w:p w:rsidR="001D19F7" w:rsidRDefault="00432090" w:rsidP="001D19F7">
      <w:pPr>
        <w:pStyle w:val="20"/>
        <w:shd w:val="clear" w:color="auto" w:fill="auto"/>
        <w:tabs>
          <w:tab w:val="left" w:pos="1084"/>
        </w:tabs>
        <w:spacing w:before="0" w:after="0" w:line="240" w:lineRule="auto"/>
        <w:jc w:val="right"/>
        <w:rPr>
          <w:rFonts w:ascii="Times New Roman" w:hAnsi="Times New Roman" w:cs="Times New Roman"/>
          <w:b/>
          <w:bCs/>
          <w:sz w:val="28"/>
          <w:szCs w:val="28"/>
        </w:rPr>
      </w:pPr>
      <w:r>
        <w:rPr>
          <w:rFonts w:ascii="Times New Roman" w:hAnsi="Times New Roman" w:cs="Times New Roman"/>
          <w:b/>
          <w:bCs/>
          <w:sz w:val="28"/>
          <w:szCs w:val="28"/>
        </w:rPr>
        <w:t>от 05.02.2019 года  № 6</w:t>
      </w:r>
    </w:p>
    <w:p w:rsidR="001D19F7" w:rsidRPr="001D19F7" w:rsidRDefault="001D19F7" w:rsidP="001D19F7">
      <w:pPr>
        <w:pStyle w:val="20"/>
        <w:shd w:val="clear" w:color="auto" w:fill="auto"/>
        <w:tabs>
          <w:tab w:val="left" w:pos="1084"/>
        </w:tabs>
        <w:spacing w:before="0" w:after="0" w:line="240" w:lineRule="auto"/>
        <w:jc w:val="right"/>
        <w:rPr>
          <w:rFonts w:ascii="Times New Roman" w:hAnsi="Times New Roman" w:cs="Times New Roman"/>
          <w:b/>
          <w:bCs/>
          <w:sz w:val="28"/>
          <w:szCs w:val="28"/>
        </w:rPr>
      </w:pPr>
    </w:p>
    <w:p w:rsidR="001D19F7" w:rsidRPr="001D19F7" w:rsidRDefault="001D19F7" w:rsidP="001D19F7">
      <w:pPr>
        <w:pStyle w:val="20"/>
        <w:shd w:val="clear" w:color="auto" w:fill="auto"/>
        <w:spacing w:before="0" w:after="0" w:line="240" w:lineRule="auto"/>
        <w:jc w:val="both"/>
        <w:rPr>
          <w:rFonts w:ascii="Times New Roman" w:hAnsi="Times New Roman" w:cs="Times New Roman"/>
          <w:color w:val="000000"/>
          <w:sz w:val="28"/>
          <w:szCs w:val="28"/>
        </w:rPr>
      </w:pPr>
    </w:p>
    <w:p w:rsidR="001D19F7" w:rsidRPr="001D19F7" w:rsidRDefault="001D19F7" w:rsidP="001D19F7">
      <w:pPr>
        <w:pStyle w:val="40"/>
        <w:shd w:val="clear" w:color="auto" w:fill="auto"/>
        <w:spacing w:before="0" w:line="312" w:lineRule="exact"/>
        <w:jc w:val="center"/>
        <w:rPr>
          <w:rFonts w:ascii="Times New Roman" w:hAnsi="Times New Roman" w:cs="Times New Roman"/>
          <w:b w:val="0"/>
          <w:sz w:val="28"/>
          <w:szCs w:val="28"/>
        </w:rPr>
      </w:pPr>
      <w:r w:rsidRPr="001D19F7">
        <w:rPr>
          <w:rStyle w:val="4"/>
          <w:rFonts w:ascii="Times New Roman" w:hAnsi="Times New Roman" w:cs="Times New Roman"/>
          <w:b/>
          <w:color w:val="000000"/>
          <w:sz w:val="28"/>
          <w:szCs w:val="28"/>
        </w:rPr>
        <w:t>Типовая форма</w:t>
      </w:r>
    </w:p>
    <w:p w:rsidR="001D19F7" w:rsidRDefault="001D19F7" w:rsidP="001D19F7">
      <w:pPr>
        <w:pStyle w:val="40"/>
        <w:shd w:val="clear" w:color="auto" w:fill="auto"/>
        <w:spacing w:before="0" w:after="342" w:line="240" w:lineRule="auto"/>
        <w:jc w:val="center"/>
        <w:rPr>
          <w:rStyle w:val="4"/>
          <w:rFonts w:ascii="Times New Roman" w:hAnsi="Times New Roman" w:cs="Times New Roman"/>
          <w:b/>
          <w:color w:val="000000"/>
          <w:sz w:val="28"/>
          <w:szCs w:val="28"/>
        </w:rPr>
      </w:pPr>
      <w:r w:rsidRPr="001D19F7">
        <w:rPr>
          <w:rStyle w:val="4"/>
          <w:rFonts w:ascii="Times New Roman" w:hAnsi="Times New Roman" w:cs="Times New Roman"/>
          <w:b/>
          <w:color w:val="000000"/>
          <w:sz w:val="28"/>
          <w:szCs w:val="28"/>
        </w:rPr>
        <w:t>разъяснения субъекту персональных данных юридических последствий</w:t>
      </w:r>
      <w:r w:rsidRPr="001D19F7">
        <w:rPr>
          <w:rStyle w:val="4"/>
          <w:rFonts w:ascii="Times New Roman" w:hAnsi="Times New Roman" w:cs="Times New Roman"/>
          <w:b/>
          <w:color w:val="000000"/>
          <w:sz w:val="28"/>
          <w:szCs w:val="28"/>
        </w:rPr>
        <w:br/>
        <w:t>отказа предоставить свои персональные данные</w:t>
      </w:r>
    </w:p>
    <w:p w:rsidR="001D19F7" w:rsidRPr="001D19F7" w:rsidRDefault="001D19F7" w:rsidP="001D19F7">
      <w:pPr>
        <w:pStyle w:val="40"/>
        <w:shd w:val="clear" w:color="auto" w:fill="auto"/>
        <w:spacing w:before="0" w:after="342" w:line="240" w:lineRule="auto"/>
        <w:jc w:val="center"/>
        <w:rPr>
          <w:rFonts w:ascii="Times New Roman" w:hAnsi="Times New Roman" w:cs="Times New Roman"/>
          <w:b w:val="0"/>
          <w:sz w:val="28"/>
          <w:szCs w:val="28"/>
        </w:rPr>
      </w:pPr>
    </w:p>
    <w:p w:rsidR="001D19F7" w:rsidRPr="001D19F7" w:rsidRDefault="001D19F7" w:rsidP="001D19F7">
      <w:pPr>
        <w:pStyle w:val="20"/>
        <w:shd w:val="clear" w:color="auto" w:fill="auto"/>
        <w:tabs>
          <w:tab w:val="left" w:leader="underscore" w:pos="4995"/>
          <w:tab w:val="left" w:leader="underscore" w:pos="5114"/>
          <w:tab w:val="left" w:leader="underscore" w:pos="7969"/>
          <w:tab w:val="left" w:leader="underscore" w:pos="8104"/>
          <w:tab w:val="left" w:leader="underscore" w:pos="9092"/>
        </w:tabs>
        <w:spacing w:before="0" w:after="0" w:line="240" w:lineRule="auto"/>
        <w:ind w:firstLine="740"/>
        <w:jc w:val="both"/>
        <w:rPr>
          <w:rFonts w:ascii="Times New Roman" w:hAnsi="Times New Roman" w:cs="Times New Roman"/>
          <w:sz w:val="28"/>
          <w:szCs w:val="28"/>
        </w:rPr>
      </w:pPr>
      <w:r w:rsidRPr="001D19F7">
        <w:rPr>
          <w:rStyle w:val="2"/>
          <w:rFonts w:ascii="Times New Roman" w:hAnsi="Times New Roman" w:cs="Times New Roman"/>
          <w:color w:val="000000"/>
          <w:sz w:val="28"/>
          <w:szCs w:val="28"/>
        </w:rPr>
        <w:t>Мне,_________________________________________________________</w:t>
      </w:r>
    </w:p>
    <w:p w:rsidR="001D19F7" w:rsidRPr="001D19F7" w:rsidRDefault="001D19F7" w:rsidP="001D19F7">
      <w:pPr>
        <w:pStyle w:val="90"/>
        <w:shd w:val="clear" w:color="auto" w:fill="auto"/>
        <w:spacing w:line="240" w:lineRule="auto"/>
        <w:ind w:left="2520"/>
        <w:rPr>
          <w:rFonts w:ascii="Times New Roman" w:hAnsi="Times New Roman" w:cs="Times New Roman"/>
          <w:sz w:val="28"/>
          <w:szCs w:val="28"/>
        </w:rPr>
      </w:pPr>
      <w:r w:rsidRPr="001D19F7">
        <w:rPr>
          <w:rStyle w:val="9"/>
          <w:rFonts w:ascii="Times New Roman" w:hAnsi="Times New Roman" w:cs="Times New Roman"/>
          <w:color w:val="000000"/>
          <w:sz w:val="28"/>
          <w:szCs w:val="28"/>
        </w:rPr>
        <w:t xml:space="preserve">                        (фамилия, имя, отчество)</w:t>
      </w:r>
    </w:p>
    <w:p w:rsidR="001D19F7" w:rsidRPr="001D19F7" w:rsidRDefault="001D19F7" w:rsidP="001D19F7">
      <w:pPr>
        <w:pStyle w:val="20"/>
        <w:shd w:val="clear" w:color="auto" w:fill="auto"/>
        <w:spacing w:before="0" w:after="0" w:line="240" w:lineRule="auto"/>
        <w:ind w:firstLine="720"/>
        <w:jc w:val="both"/>
        <w:rPr>
          <w:rFonts w:ascii="Times New Roman" w:hAnsi="Times New Roman" w:cs="Times New Roman"/>
          <w:sz w:val="28"/>
          <w:szCs w:val="28"/>
        </w:rPr>
      </w:pPr>
      <w:r w:rsidRPr="001D19F7">
        <w:rPr>
          <w:rStyle w:val="2"/>
          <w:rFonts w:ascii="Times New Roman" w:hAnsi="Times New Roman" w:cs="Times New Roman"/>
          <w:color w:val="000000"/>
          <w:sz w:val="28"/>
          <w:szCs w:val="28"/>
        </w:rPr>
        <w:t xml:space="preserve">разъяснены юридические последствия отказа предоставить свои персональные данные уполномоченным лицам администрации </w:t>
      </w:r>
      <w:r w:rsidR="00432090">
        <w:rPr>
          <w:rFonts w:ascii="Times New Roman" w:hAnsi="Times New Roman" w:cs="Times New Roman"/>
          <w:sz w:val="28"/>
          <w:szCs w:val="28"/>
        </w:rPr>
        <w:t>Ждано</w:t>
      </w:r>
      <w:r w:rsidRPr="001D19F7">
        <w:rPr>
          <w:rFonts w:ascii="Times New Roman" w:hAnsi="Times New Roman" w:cs="Times New Roman"/>
          <w:sz w:val="28"/>
          <w:szCs w:val="28"/>
        </w:rPr>
        <w:t>вского муниципального образования</w:t>
      </w:r>
      <w:r w:rsidRPr="001D19F7">
        <w:rPr>
          <w:rStyle w:val="2"/>
          <w:rFonts w:ascii="Times New Roman" w:hAnsi="Times New Roman" w:cs="Times New Roman"/>
          <w:color w:val="000000"/>
          <w:sz w:val="28"/>
          <w:szCs w:val="28"/>
        </w:rPr>
        <w:t xml:space="preserve"> Краснокутского муниципального района Саратовской области.</w:t>
      </w:r>
    </w:p>
    <w:p w:rsidR="001D19F7" w:rsidRPr="001D19F7" w:rsidRDefault="001D19F7" w:rsidP="001D19F7">
      <w:pPr>
        <w:pStyle w:val="20"/>
        <w:shd w:val="clear" w:color="auto" w:fill="auto"/>
        <w:spacing w:before="0" w:after="0" w:line="240" w:lineRule="auto"/>
        <w:ind w:firstLine="720"/>
        <w:jc w:val="both"/>
        <w:rPr>
          <w:rStyle w:val="2"/>
          <w:rFonts w:ascii="Times New Roman" w:hAnsi="Times New Roman" w:cs="Times New Roman"/>
          <w:color w:val="000000"/>
          <w:sz w:val="28"/>
          <w:szCs w:val="28"/>
        </w:rPr>
      </w:pPr>
      <w:proofErr w:type="gramStart"/>
      <w:r w:rsidRPr="001D19F7">
        <w:rPr>
          <w:rStyle w:val="2"/>
          <w:rFonts w:ascii="Times New Roman" w:hAnsi="Times New Roman" w:cs="Times New Roman"/>
          <w:color w:val="000000"/>
          <w:sz w:val="28"/>
          <w:szCs w:val="28"/>
        </w:rPr>
        <w:t xml:space="preserve">В соответствии со статьей 16 Федерального закона от 2 августа 2007 года № 25-ФЗ «О муниципальной  службе в Российской Федерации» администрацией </w:t>
      </w:r>
      <w:r w:rsidR="00432090">
        <w:rPr>
          <w:rFonts w:ascii="Times New Roman" w:hAnsi="Times New Roman" w:cs="Times New Roman"/>
          <w:sz w:val="28"/>
          <w:szCs w:val="28"/>
        </w:rPr>
        <w:t>Ждано</w:t>
      </w:r>
      <w:r w:rsidRPr="001D19F7">
        <w:rPr>
          <w:rFonts w:ascii="Times New Roman" w:hAnsi="Times New Roman" w:cs="Times New Roman"/>
          <w:sz w:val="28"/>
          <w:szCs w:val="28"/>
        </w:rPr>
        <w:t>вского муниципального образования</w:t>
      </w:r>
      <w:r w:rsidRPr="001D19F7">
        <w:rPr>
          <w:rStyle w:val="2"/>
          <w:rFonts w:ascii="Times New Roman" w:hAnsi="Times New Roman" w:cs="Times New Roman"/>
          <w:color w:val="000000"/>
          <w:sz w:val="28"/>
          <w:szCs w:val="28"/>
        </w:rPr>
        <w:t xml:space="preserve"> Краснокутского муниципального района Саратовской области определен перечень персональных данных, которые субъект персональных данных обязан представить уполномоченным лицам администрации </w:t>
      </w:r>
      <w:r w:rsidR="00432090">
        <w:rPr>
          <w:rFonts w:ascii="Times New Roman" w:hAnsi="Times New Roman" w:cs="Times New Roman"/>
          <w:sz w:val="28"/>
          <w:szCs w:val="28"/>
        </w:rPr>
        <w:t>Ждано</w:t>
      </w:r>
      <w:r w:rsidRPr="001D19F7">
        <w:rPr>
          <w:rFonts w:ascii="Times New Roman" w:hAnsi="Times New Roman" w:cs="Times New Roman"/>
          <w:sz w:val="28"/>
          <w:szCs w:val="28"/>
        </w:rPr>
        <w:t>вского муниципального образования</w:t>
      </w:r>
      <w:r w:rsidRPr="001D19F7">
        <w:rPr>
          <w:rStyle w:val="2"/>
          <w:rFonts w:ascii="Times New Roman" w:hAnsi="Times New Roman" w:cs="Times New Roman"/>
          <w:color w:val="000000"/>
          <w:sz w:val="28"/>
          <w:szCs w:val="28"/>
        </w:rPr>
        <w:t xml:space="preserve"> Краснокутского муниципального района Саратовской  области в связи с поступлением на муниципальную службу администрации </w:t>
      </w:r>
      <w:r w:rsidR="00432090">
        <w:rPr>
          <w:rFonts w:ascii="Times New Roman" w:hAnsi="Times New Roman" w:cs="Times New Roman"/>
          <w:sz w:val="28"/>
          <w:szCs w:val="28"/>
        </w:rPr>
        <w:t>Ждано</w:t>
      </w:r>
      <w:r w:rsidRPr="001D19F7">
        <w:rPr>
          <w:rFonts w:ascii="Times New Roman" w:hAnsi="Times New Roman" w:cs="Times New Roman"/>
          <w:sz w:val="28"/>
          <w:szCs w:val="28"/>
        </w:rPr>
        <w:t>вского муниципального образования</w:t>
      </w:r>
      <w:proofErr w:type="gramEnd"/>
      <w:r w:rsidRPr="001D19F7">
        <w:rPr>
          <w:rStyle w:val="2"/>
          <w:rFonts w:ascii="Times New Roman" w:hAnsi="Times New Roman" w:cs="Times New Roman"/>
          <w:color w:val="000000"/>
          <w:sz w:val="28"/>
          <w:szCs w:val="28"/>
        </w:rPr>
        <w:t xml:space="preserve"> Краснокутского муниципального района Саратовской области, ее прохождением и увольнением с муниципальной службы администрации </w:t>
      </w:r>
      <w:r w:rsidR="00432090">
        <w:rPr>
          <w:rFonts w:ascii="Times New Roman" w:hAnsi="Times New Roman" w:cs="Times New Roman"/>
          <w:sz w:val="28"/>
          <w:szCs w:val="28"/>
        </w:rPr>
        <w:t>Ждано</w:t>
      </w:r>
      <w:r w:rsidRPr="001D19F7">
        <w:rPr>
          <w:rFonts w:ascii="Times New Roman" w:hAnsi="Times New Roman" w:cs="Times New Roman"/>
          <w:sz w:val="28"/>
          <w:szCs w:val="28"/>
        </w:rPr>
        <w:t>вского муниципального образования</w:t>
      </w:r>
      <w:r w:rsidRPr="001D19F7">
        <w:rPr>
          <w:rStyle w:val="2"/>
          <w:rFonts w:ascii="Times New Roman" w:hAnsi="Times New Roman" w:cs="Times New Roman"/>
          <w:color w:val="000000"/>
          <w:sz w:val="28"/>
          <w:szCs w:val="28"/>
        </w:rPr>
        <w:t xml:space="preserve"> Краснокутского муниципального района.</w:t>
      </w:r>
    </w:p>
    <w:p w:rsidR="001D19F7" w:rsidRPr="001D19F7" w:rsidRDefault="001D19F7" w:rsidP="001D19F7">
      <w:pPr>
        <w:pStyle w:val="20"/>
        <w:shd w:val="clear" w:color="auto" w:fill="auto"/>
        <w:spacing w:before="0" w:after="0" w:line="240" w:lineRule="auto"/>
        <w:jc w:val="both"/>
        <w:rPr>
          <w:rStyle w:val="2"/>
          <w:rFonts w:ascii="Times New Roman" w:hAnsi="Times New Roman" w:cs="Times New Roman"/>
          <w:color w:val="000000"/>
          <w:sz w:val="28"/>
          <w:szCs w:val="28"/>
        </w:rPr>
      </w:pPr>
    </w:p>
    <w:p w:rsidR="001D19F7" w:rsidRPr="001D19F7" w:rsidRDefault="001D19F7" w:rsidP="001D19F7">
      <w:pPr>
        <w:pStyle w:val="20"/>
        <w:shd w:val="clear" w:color="auto" w:fill="auto"/>
        <w:spacing w:before="0" w:after="0" w:line="240" w:lineRule="auto"/>
        <w:jc w:val="both"/>
        <w:rPr>
          <w:rStyle w:val="2"/>
          <w:rFonts w:ascii="Times New Roman" w:hAnsi="Times New Roman" w:cs="Times New Roman"/>
          <w:color w:val="000000"/>
          <w:sz w:val="28"/>
          <w:szCs w:val="28"/>
        </w:rPr>
      </w:pPr>
      <w:r w:rsidRPr="001D19F7">
        <w:rPr>
          <w:rStyle w:val="2"/>
          <w:rFonts w:ascii="Times New Roman" w:hAnsi="Times New Roman" w:cs="Times New Roman"/>
          <w:color w:val="000000"/>
          <w:sz w:val="28"/>
          <w:szCs w:val="28"/>
        </w:rPr>
        <w:t>« ______» _____________20___г. ___________        _______________________</w:t>
      </w:r>
    </w:p>
    <w:p w:rsidR="001D19F7" w:rsidRPr="001D19F7" w:rsidRDefault="001D19F7" w:rsidP="001D19F7">
      <w:pPr>
        <w:pStyle w:val="20"/>
        <w:shd w:val="clear" w:color="auto" w:fill="auto"/>
        <w:spacing w:before="0" w:after="0" w:line="240" w:lineRule="auto"/>
        <w:jc w:val="both"/>
        <w:rPr>
          <w:rStyle w:val="2"/>
          <w:rFonts w:ascii="Times New Roman" w:hAnsi="Times New Roman" w:cs="Times New Roman"/>
          <w:color w:val="000000"/>
          <w:sz w:val="28"/>
          <w:szCs w:val="28"/>
        </w:rPr>
      </w:pPr>
      <w:r w:rsidRPr="001D19F7">
        <w:rPr>
          <w:rStyle w:val="2"/>
          <w:rFonts w:ascii="Times New Roman" w:hAnsi="Times New Roman" w:cs="Times New Roman"/>
          <w:color w:val="000000"/>
          <w:sz w:val="28"/>
          <w:szCs w:val="28"/>
        </w:rPr>
        <w:t xml:space="preserve">                                                                      (подпись)                     (фамилия, инициалы)</w:t>
      </w:r>
    </w:p>
    <w:p w:rsidR="001D19F7" w:rsidRDefault="001D19F7" w:rsidP="00971A2C">
      <w:pPr>
        <w:rPr>
          <w:rFonts w:ascii="Times New Roman" w:hAnsi="Times New Roman" w:cs="Times New Roman"/>
          <w:sz w:val="28"/>
          <w:szCs w:val="28"/>
        </w:rPr>
      </w:pPr>
    </w:p>
    <w:p w:rsidR="00B41CA7" w:rsidRDefault="00B41CA7" w:rsidP="00971A2C">
      <w:pPr>
        <w:rPr>
          <w:rFonts w:ascii="Times New Roman" w:hAnsi="Times New Roman" w:cs="Times New Roman"/>
          <w:sz w:val="28"/>
          <w:szCs w:val="28"/>
        </w:rPr>
      </w:pPr>
    </w:p>
    <w:p w:rsidR="00B41CA7" w:rsidRDefault="00B41CA7" w:rsidP="00971A2C">
      <w:pPr>
        <w:rPr>
          <w:rFonts w:ascii="Times New Roman" w:hAnsi="Times New Roman" w:cs="Times New Roman"/>
          <w:sz w:val="28"/>
          <w:szCs w:val="28"/>
        </w:rPr>
      </w:pPr>
    </w:p>
    <w:p w:rsidR="00B41CA7" w:rsidRDefault="00B41CA7" w:rsidP="00971A2C">
      <w:pPr>
        <w:rPr>
          <w:rFonts w:ascii="Times New Roman" w:hAnsi="Times New Roman" w:cs="Times New Roman"/>
          <w:sz w:val="28"/>
          <w:szCs w:val="28"/>
        </w:rPr>
      </w:pPr>
    </w:p>
    <w:p w:rsidR="00B41CA7" w:rsidRDefault="00B41CA7" w:rsidP="00971A2C">
      <w:pPr>
        <w:rPr>
          <w:rFonts w:ascii="Times New Roman" w:hAnsi="Times New Roman" w:cs="Times New Roman"/>
          <w:sz w:val="28"/>
          <w:szCs w:val="28"/>
        </w:rPr>
      </w:pPr>
    </w:p>
    <w:p w:rsidR="00B41CA7" w:rsidRDefault="00B41CA7" w:rsidP="00971A2C">
      <w:pPr>
        <w:rPr>
          <w:rFonts w:ascii="Times New Roman" w:hAnsi="Times New Roman" w:cs="Times New Roman"/>
          <w:sz w:val="28"/>
          <w:szCs w:val="28"/>
        </w:rPr>
      </w:pPr>
    </w:p>
    <w:p w:rsidR="00B41CA7" w:rsidRDefault="00B41CA7" w:rsidP="00971A2C">
      <w:pPr>
        <w:rPr>
          <w:rFonts w:ascii="Times New Roman" w:hAnsi="Times New Roman" w:cs="Times New Roman"/>
          <w:sz w:val="28"/>
          <w:szCs w:val="28"/>
        </w:rPr>
      </w:pPr>
    </w:p>
    <w:p w:rsidR="00B41CA7" w:rsidRDefault="00B41CA7" w:rsidP="00971A2C">
      <w:pPr>
        <w:rPr>
          <w:rFonts w:ascii="Times New Roman" w:hAnsi="Times New Roman" w:cs="Times New Roman"/>
          <w:sz w:val="28"/>
          <w:szCs w:val="28"/>
        </w:rPr>
      </w:pPr>
    </w:p>
    <w:p w:rsidR="00B41CA7" w:rsidRPr="00B41CA7" w:rsidRDefault="00B41CA7" w:rsidP="00B41CA7">
      <w:pPr>
        <w:pStyle w:val="20"/>
        <w:shd w:val="clear" w:color="auto" w:fill="auto"/>
        <w:tabs>
          <w:tab w:val="left" w:pos="1084"/>
        </w:tabs>
        <w:spacing w:before="0" w:after="0" w:line="240" w:lineRule="auto"/>
        <w:jc w:val="right"/>
        <w:rPr>
          <w:rFonts w:ascii="Times New Roman" w:hAnsi="Times New Roman" w:cs="Times New Roman"/>
          <w:b/>
          <w:sz w:val="28"/>
          <w:szCs w:val="28"/>
        </w:rPr>
      </w:pPr>
      <w:r w:rsidRPr="00B41CA7">
        <w:rPr>
          <w:rFonts w:ascii="Times New Roman" w:hAnsi="Times New Roman" w:cs="Times New Roman"/>
          <w:b/>
          <w:sz w:val="28"/>
          <w:szCs w:val="28"/>
        </w:rPr>
        <w:t>Приложение № 12 к постановлению</w:t>
      </w:r>
    </w:p>
    <w:p w:rsidR="00B41CA7" w:rsidRPr="00B41CA7" w:rsidRDefault="00432090" w:rsidP="00B41CA7">
      <w:pPr>
        <w:pStyle w:val="20"/>
        <w:shd w:val="clear" w:color="auto" w:fill="auto"/>
        <w:tabs>
          <w:tab w:val="left" w:pos="1084"/>
        </w:tabs>
        <w:spacing w:before="0" w:after="0" w:line="240" w:lineRule="auto"/>
        <w:jc w:val="right"/>
        <w:rPr>
          <w:rFonts w:ascii="Times New Roman" w:hAnsi="Times New Roman" w:cs="Times New Roman"/>
          <w:b/>
          <w:sz w:val="28"/>
          <w:szCs w:val="28"/>
        </w:rPr>
      </w:pPr>
      <w:r>
        <w:rPr>
          <w:rFonts w:ascii="Times New Roman" w:hAnsi="Times New Roman" w:cs="Times New Roman"/>
          <w:b/>
          <w:sz w:val="28"/>
          <w:szCs w:val="28"/>
        </w:rPr>
        <w:t>администрации Ждано</w:t>
      </w:r>
      <w:r w:rsidR="00B41CA7" w:rsidRPr="00B41CA7">
        <w:rPr>
          <w:rFonts w:ascii="Times New Roman" w:hAnsi="Times New Roman" w:cs="Times New Roman"/>
          <w:b/>
          <w:sz w:val="28"/>
          <w:szCs w:val="28"/>
        </w:rPr>
        <w:t>вского МО</w:t>
      </w:r>
    </w:p>
    <w:p w:rsidR="00B41CA7" w:rsidRPr="00B41CA7" w:rsidRDefault="00432090" w:rsidP="00B41CA7">
      <w:pPr>
        <w:pStyle w:val="20"/>
        <w:shd w:val="clear" w:color="auto" w:fill="auto"/>
        <w:tabs>
          <w:tab w:val="left" w:pos="1084"/>
        </w:tabs>
        <w:spacing w:before="0" w:after="0" w:line="240" w:lineRule="auto"/>
        <w:jc w:val="right"/>
        <w:rPr>
          <w:rFonts w:ascii="Times New Roman" w:hAnsi="Times New Roman" w:cs="Times New Roman"/>
          <w:b/>
          <w:bCs/>
          <w:sz w:val="28"/>
          <w:szCs w:val="28"/>
        </w:rPr>
      </w:pPr>
      <w:r>
        <w:rPr>
          <w:rFonts w:ascii="Times New Roman" w:hAnsi="Times New Roman" w:cs="Times New Roman"/>
          <w:b/>
          <w:bCs/>
          <w:sz w:val="28"/>
          <w:szCs w:val="28"/>
        </w:rPr>
        <w:t>от 05.02.2019 года  № 6</w:t>
      </w:r>
    </w:p>
    <w:p w:rsidR="00B41CA7" w:rsidRPr="00B41CA7" w:rsidRDefault="00B41CA7" w:rsidP="00B41CA7">
      <w:pPr>
        <w:pStyle w:val="20"/>
        <w:shd w:val="clear" w:color="auto" w:fill="auto"/>
        <w:spacing w:before="0" w:after="0" w:line="240" w:lineRule="auto"/>
        <w:jc w:val="both"/>
        <w:rPr>
          <w:rFonts w:ascii="Times New Roman" w:hAnsi="Times New Roman" w:cs="Times New Roman"/>
          <w:color w:val="000000"/>
          <w:sz w:val="28"/>
          <w:szCs w:val="28"/>
        </w:rPr>
      </w:pPr>
    </w:p>
    <w:p w:rsidR="00B41CA7" w:rsidRPr="00B41CA7" w:rsidRDefault="00B41CA7" w:rsidP="00B41CA7">
      <w:pPr>
        <w:pStyle w:val="20"/>
        <w:shd w:val="clear" w:color="auto" w:fill="auto"/>
        <w:spacing w:before="0" w:after="0" w:line="240" w:lineRule="auto"/>
        <w:jc w:val="both"/>
        <w:rPr>
          <w:rFonts w:ascii="Times New Roman" w:hAnsi="Times New Roman" w:cs="Times New Roman"/>
          <w:b/>
          <w:color w:val="000000"/>
          <w:sz w:val="28"/>
          <w:szCs w:val="28"/>
        </w:rPr>
      </w:pPr>
    </w:p>
    <w:p w:rsidR="00B41CA7" w:rsidRPr="00B41CA7" w:rsidRDefault="00B41CA7" w:rsidP="00B41CA7">
      <w:pPr>
        <w:pStyle w:val="40"/>
        <w:shd w:val="clear" w:color="auto" w:fill="auto"/>
        <w:spacing w:before="0" w:line="260" w:lineRule="exact"/>
        <w:ind w:left="20"/>
        <w:jc w:val="center"/>
        <w:rPr>
          <w:rFonts w:ascii="Times New Roman" w:hAnsi="Times New Roman" w:cs="Times New Roman"/>
          <w:b w:val="0"/>
          <w:sz w:val="28"/>
          <w:szCs w:val="28"/>
        </w:rPr>
      </w:pPr>
      <w:r w:rsidRPr="00B41CA7">
        <w:rPr>
          <w:rStyle w:val="4"/>
          <w:rFonts w:ascii="Times New Roman" w:hAnsi="Times New Roman" w:cs="Times New Roman"/>
          <w:b/>
          <w:color w:val="000000"/>
          <w:sz w:val="28"/>
          <w:szCs w:val="28"/>
        </w:rPr>
        <w:t>Порядок</w:t>
      </w:r>
    </w:p>
    <w:p w:rsidR="00432090" w:rsidRDefault="00B41CA7" w:rsidP="00432090">
      <w:pPr>
        <w:pStyle w:val="40"/>
        <w:shd w:val="clear" w:color="auto" w:fill="auto"/>
        <w:spacing w:before="0" w:line="317" w:lineRule="exact"/>
        <w:ind w:left="20"/>
        <w:jc w:val="center"/>
        <w:rPr>
          <w:rStyle w:val="4"/>
          <w:rFonts w:ascii="Times New Roman" w:hAnsi="Times New Roman" w:cs="Times New Roman"/>
          <w:b/>
          <w:color w:val="000000"/>
          <w:sz w:val="28"/>
          <w:szCs w:val="28"/>
        </w:rPr>
      </w:pPr>
      <w:r w:rsidRPr="00B41CA7">
        <w:rPr>
          <w:rStyle w:val="4"/>
          <w:rFonts w:ascii="Times New Roman" w:hAnsi="Times New Roman" w:cs="Times New Roman"/>
          <w:b/>
          <w:color w:val="000000"/>
          <w:sz w:val="28"/>
          <w:szCs w:val="28"/>
        </w:rPr>
        <w:t xml:space="preserve">доступа в помещения работников администрации </w:t>
      </w:r>
      <w:r w:rsidR="00432090">
        <w:rPr>
          <w:rFonts w:ascii="Times New Roman" w:hAnsi="Times New Roman" w:cs="Times New Roman"/>
          <w:sz w:val="28"/>
          <w:szCs w:val="28"/>
        </w:rPr>
        <w:t>Ждано</w:t>
      </w:r>
      <w:r w:rsidRPr="00B41CA7">
        <w:rPr>
          <w:rFonts w:ascii="Times New Roman" w:hAnsi="Times New Roman" w:cs="Times New Roman"/>
          <w:sz w:val="28"/>
          <w:szCs w:val="28"/>
        </w:rPr>
        <w:t>вского муниципального образования</w:t>
      </w:r>
      <w:r w:rsidRPr="00B41CA7">
        <w:rPr>
          <w:rStyle w:val="2"/>
          <w:rFonts w:ascii="Times New Roman" w:hAnsi="Times New Roman" w:cs="Times New Roman"/>
          <w:color w:val="000000"/>
          <w:sz w:val="28"/>
          <w:szCs w:val="28"/>
        </w:rPr>
        <w:t xml:space="preserve"> </w:t>
      </w:r>
      <w:r w:rsidRPr="00B41CA7">
        <w:rPr>
          <w:rStyle w:val="4"/>
          <w:rFonts w:ascii="Times New Roman" w:hAnsi="Times New Roman" w:cs="Times New Roman"/>
          <w:b/>
          <w:color w:val="000000"/>
          <w:sz w:val="28"/>
          <w:szCs w:val="28"/>
        </w:rPr>
        <w:t>Краснокутского муниципального района Саратовской области, в которых ведется обработка персональных данных</w:t>
      </w:r>
    </w:p>
    <w:p w:rsidR="00B41CA7" w:rsidRPr="00432090" w:rsidRDefault="00432090" w:rsidP="00432090">
      <w:pPr>
        <w:pStyle w:val="40"/>
        <w:shd w:val="clear" w:color="auto" w:fill="auto"/>
        <w:spacing w:before="0" w:line="317" w:lineRule="exact"/>
        <w:ind w:left="20"/>
        <w:rPr>
          <w:rFonts w:ascii="Times New Roman" w:hAnsi="Times New Roman" w:cs="Times New Roman"/>
          <w:b w:val="0"/>
          <w:sz w:val="28"/>
          <w:szCs w:val="28"/>
        </w:rPr>
      </w:pPr>
      <w:r>
        <w:rPr>
          <w:rStyle w:val="2"/>
          <w:rFonts w:ascii="Times New Roman" w:hAnsi="Times New Roman" w:cs="Times New Roman"/>
          <w:b w:val="0"/>
          <w:color w:val="000000"/>
          <w:sz w:val="28"/>
          <w:szCs w:val="28"/>
        </w:rPr>
        <w:t xml:space="preserve">         </w:t>
      </w:r>
      <w:r w:rsidR="00B41CA7" w:rsidRPr="00432090">
        <w:rPr>
          <w:rStyle w:val="2"/>
          <w:rFonts w:ascii="Times New Roman" w:hAnsi="Times New Roman" w:cs="Times New Roman"/>
          <w:b w:val="0"/>
          <w:color w:val="000000"/>
          <w:sz w:val="28"/>
          <w:szCs w:val="28"/>
        </w:rPr>
        <w:t xml:space="preserve">1. </w:t>
      </w:r>
      <w:proofErr w:type="gramStart"/>
      <w:r w:rsidR="00B41CA7" w:rsidRPr="00432090">
        <w:rPr>
          <w:rStyle w:val="2"/>
          <w:rFonts w:ascii="Times New Roman" w:hAnsi="Times New Roman" w:cs="Times New Roman"/>
          <w:b w:val="0"/>
          <w:color w:val="000000"/>
          <w:sz w:val="28"/>
          <w:szCs w:val="28"/>
        </w:rPr>
        <w:t>Настоящий Порядок доступа служащих Администрации в помещения, в которых ведется обработка персональных данных, разработан с учетом требований Федерального закона «О персональных данных» и постановления Правительства Российской Федерации от 21 марта 2012 года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w:t>
      </w:r>
      <w:proofErr w:type="gramEnd"/>
      <w:r w:rsidR="00B41CA7" w:rsidRPr="00432090">
        <w:rPr>
          <w:rStyle w:val="2"/>
          <w:rFonts w:ascii="Times New Roman" w:hAnsi="Times New Roman" w:cs="Times New Roman"/>
          <w:b w:val="0"/>
          <w:color w:val="000000"/>
          <w:sz w:val="28"/>
          <w:szCs w:val="28"/>
        </w:rPr>
        <w:t xml:space="preserve"> или муниципальными органами».</w:t>
      </w:r>
    </w:p>
    <w:p w:rsidR="00B41CA7" w:rsidRPr="00B41CA7" w:rsidRDefault="00B41CA7" w:rsidP="00B41CA7">
      <w:pPr>
        <w:pStyle w:val="20"/>
        <w:numPr>
          <w:ilvl w:val="0"/>
          <w:numId w:val="34"/>
        </w:numPr>
        <w:shd w:val="clear" w:color="auto" w:fill="auto"/>
        <w:tabs>
          <w:tab w:val="left" w:pos="899"/>
        </w:tabs>
        <w:spacing w:before="0" w:after="0" w:line="322" w:lineRule="exact"/>
        <w:ind w:firstLine="600"/>
        <w:jc w:val="both"/>
        <w:rPr>
          <w:rFonts w:ascii="Times New Roman" w:hAnsi="Times New Roman" w:cs="Times New Roman"/>
          <w:sz w:val="28"/>
          <w:szCs w:val="28"/>
        </w:rPr>
      </w:pPr>
      <w:r w:rsidRPr="00B41CA7">
        <w:rPr>
          <w:rStyle w:val="2"/>
          <w:rFonts w:ascii="Times New Roman" w:hAnsi="Times New Roman" w:cs="Times New Roman"/>
          <w:color w:val="000000"/>
          <w:sz w:val="28"/>
          <w:szCs w:val="28"/>
        </w:rPr>
        <w:t>В Администрации персональные данные муниципальных служащих, работников технического обеспечение и граждан хранятся в соответствующих кабинетах, в которых размещены автоматизированные рабочие места информационных систем персональных данных.</w:t>
      </w:r>
    </w:p>
    <w:p w:rsidR="00B41CA7" w:rsidRPr="00B41CA7" w:rsidRDefault="00B41CA7" w:rsidP="00B41CA7">
      <w:pPr>
        <w:pStyle w:val="20"/>
        <w:numPr>
          <w:ilvl w:val="0"/>
          <w:numId w:val="34"/>
        </w:numPr>
        <w:shd w:val="clear" w:color="auto" w:fill="auto"/>
        <w:tabs>
          <w:tab w:val="left" w:pos="899"/>
        </w:tabs>
        <w:spacing w:before="0" w:after="0" w:line="322" w:lineRule="exact"/>
        <w:ind w:firstLine="600"/>
        <w:jc w:val="both"/>
        <w:rPr>
          <w:rFonts w:ascii="Times New Roman" w:hAnsi="Times New Roman" w:cs="Times New Roman"/>
          <w:sz w:val="28"/>
          <w:szCs w:val="28"/>
        </w:rPr>
      </w:pPr>
      <w:r w:rsidRPr="00B41CA7">
        <w:rPr>
          <w:rStyle w:val="2"/>
          <w:rFonts w:ascii="Times New Roman" w:hAnsi="Times New Roman" w:cs="Times New Roman"/>
          <w:color w:val="000000"/>
          <w:sz w:val="28"/>
          <w:szCs w:val="28"/>
        </w:rPr>
        <w:t>Помещения, в которых ведется обработка персональных данных, должны обеспечивать сохранность информации и технических средств, исключать возможность бесконтрольного проникновения в помещение и их визуального просмотра посторонними лицами.</w:t>
      </w:r>
    </w:p>
    <w:p w:rsidR="00B41CA7" w:rsidRPr="00B41CA7" w:rsidRDefault="00B41CA7" w:rsidP="00B41CA7">
      <w:pPr>
        <w:pStyle w:val="20"/>
        <w:numPr>
          <w:ilvl w:val="0"/>
          <w:numId w:val="34"/>
        </w:numPr>
        <w:shd w:val="clear" w:color="auto" w:fill="auto"/>
        <w:tabs>
          <w:tab w:val="left" w:pos="899"/>
        </w:tabs>
        <w:spacing w:before="0" w:after="0" w:line="317" w:lineRule="exact"/>
        <w:ind w:firstLine="600"/>
        <w:jc w:val="both"/>
        <w:rPr>
          <w:rFonts w:ascii="Times New Roman" w:hAnsi="Times New Roman" w:cs="Times New Roman"/>
          <w:sz w:val="28"/>
          <w:szCs w:val="28"/>
        </w:rPr>
      </w:pPr>
      <w:r w:rsidRPr="00B41CA7">
        <w:rPr>
          <w:rStyle w:val="2"/>
          <w:rFonts w:ascii="Times New Roman" w:hAnsi="Times New Roman" w:cs="Times New Roman"/>
          <w:color w:val="000000"/>
          <w:sz w:val="28"/>
          <w:szCs w:val="28"/>
        </w:rPr>
        <w:t>Персональные данные на бумажных носителях должны находиться в недоступном для посторонних лиц месте.</w:t>
      </w:r>
    </w:p>
    <w:p w:rsidR="00B41CA7" w:rsidRPr="00B41CA7" w:rsidRDefault="00B41CA7" w:rsidP="00B41CA7">
      <w:pPr>
        <w:pStyle w:val="20"/>
        <w:numPr>
          <w:ilvl w:val="0"/>
          <w:numId w:val="34"/>
        </w:numPr>
        <w:shd w:val="clear" w:color="auto" w:fill="auto"/>
        <w:tabs>
          <w:tab w:val="left" w:pos="899"/>
        </w:tabs>
        <w:spacing w:before="0" w:after="0" w:line="317" w:lineRule="exact"/>
        <w:ind w:firstLine="600"/>
        <w:jc w:val="both"/>
        <w:rPr>
          <w:rFonts w:ascii="Times New Roman" w:hAnsi="Times New Roman" w:cs="Times New Roman"/>
          <w:sz w:val="28"/>
          <w:szCs w:val="28"/>
        </w:rPr>
      </w:pPr>
      <w:r w:rsidRPr="00B41CA7">
        <w:rPr>
          <w:rStyle w:val="2"/>
          <w:rFonts w:ascii="Times New Roman" w:hAnsi="Times New Roman" w:cs="Times New Roman"/>
          <w:color w:val="000000"/>
          <w:sz w:val="28"/>
          <w:szCs w:val="28"/>
        </w:rPr>
        <w:t>Бумажные носители персональных данных и электронные носители персональных данных (диски, флеш-карты) хранятся в металлических шкафах, оборудованных опечатывающими устройствами.</w:t>
      </w:r>
    </w:p>
    <w:p w:rsidR="00B41CA7" w:rsidRPr="00B41CA7" w:rsidRDefault="00B41CA7" w:rsidP="00B41CA7">
      <w:pPr>
        <w:pStyle w:val="20"/>
        <w:numPr>
          <w:ilvl w:val="0"/>
          <w:numId w:val="34"/>
        </w:numPr>
        <w:shd w:val="clear" w:color="auto" w:fill="auto"/>
        <w:tabs>
          <w:tab w:val="left" w:pos="899"/>
        </w:tabs>
        <w:spacing w:before="0" w:after="0" w:line="317" w:lineRule="exact"/>
        <w:ind w:firstLine="600"/>
        <w:jc w:val="both"/>
        <w:rPr>
          <w:rFonts w:ascii="Times New Roman" w:hAnsi="Times New Roman" w:cs="Times New Roman"/>
          <w:sz w:val="28"/>
          <w:szCs w:val="28"/>
        </w:rPr>
      </w:pPr>
      <w:r w:rsidRPr="00B41CA7">
        <w:rPr>
          <w:rStyle w:val="2"/>
          <w:rFonts w:ascii="Times New Roman" w:hAnsi="Times New Roman" w:cs="Times New Roman"/>
          <w:sz w:val="28"/>
          <w:szCs w:val="28"/>
        </w:rPr>
        <w:t>Помещения, в которых ведется обработка персональных данных, запираются на ключ.</w:t>
      </w:r>
    </w:p>
    <w:p w:rsidR="00B41CA7" w:rsidRPr="00B41CA7" w:rsidRDefault="00B41CA7" w:rsidP="00B41CA7">
      <w:pPr>
        <w:pStyle w:val="20"/>
        <w:numPr>
          <w:ilvl w:val="0"/>
          <w:numId w:val="34"/>
        </w:numPr>
        <w:shd w:val="clear" w:color="auto" w:fill="auto"/>
        <w:tabs>
          <w:tab w:val="left" w:pos="899"/>
        </w:tabs>
        <w:spacing w:before="0" w:after="0" w:line="317" w:lineRule="exact"/>
        <w:ind w:firstLine="600"/>
        <w:jc w:val="both"/>
        <w:rPr>
          <w:rFonts w:ascii="Times New Roman" w:hAnsi="Times New Roman" w:cs="Times New Roman"/>
          <w:sz w:val="28"/>
          <w:szCs w:val="28"/>
        </w:rPr>
      </w:pPr>
      <w:r w:rsidRPr="00B41CA7">
        <w:rPr>
          <w:rStyle w:val="2"/>
          <w:rFonts w:ascii="Times New Roman" w:hAnsi="Times New Roman" w:cs="Times New Roman"/>
          <w:sz w:val="28"/>
          <w:szCs w:val="28"/>
        </w:rPr>
        <w:t>Вскрытие и закрытие помещений, в которых ведется обработка персональных данных, производятся муниципальными служащими и работниками технического обеспечения, имеющими право доступа в данные помещения.</w:t>
      </w:r>
    </w:p>
    <w:p w:rsidR="00B41CA7" w:rsidRPr="00B41CA7" w:rsidRDefault="00B41CA7" w:rsidP="00B41CA7">
      <w:pPr>
        <w:pStyle w:val="20"/>
        <w:numPr>
          <w:ilvl w:val="0"/>
          <w:numId w:val="34"/>
        </w:numPr>
        <w:shd w:val="clear" w:color="auto" w:fill="auto"/>
        <w:tabs>
          <w:tab w:val="left" w:pos="899"/>
        </w:tabs>
        <w:spacing w:before="0" w:after="0" w:line="317" w:lineRule="exact"/>
        <w:ind w:firstLine="600"/>
        <w:jc w:val="both"/>
        <w:rPr>
          <w:rFonts w:ascii="Times New Roman" w:hAnsi="Times New Roman" w:cs="Times New Roman"/>
          <w:sz w:val="28"/>
          <w:szCs w:val="28"/>
        </w:rPr>
      </w:pPr>
      <w:r w:rsidRPr="00B41CA7">
        <w:rPr>
          <w:rStyle w:val="2"/>
          <w:rFonts w:ascii="Times New Roman" w:hAnsi="Times New Roman" w:cs="Times New Roman"/>
          <w:color w:val="000000"/>
          <w:sz w:val="28"/>
          <w:szCs w:val="28"/>
        </w:rPr>
        <w:t>Перед закрытием помещений, в которых ведется обработка персональных данных, по окончании служебного дня муниципальные служащие и работники технического обеспечения, имеющие право доступа в помещения, обязаны:</w:t>
      </w:r>
    </w:p>
    <w:p w:rsidR="00B41CA7" w:rsidRPr="00B41CA7" w:rsidRDefault="00B41CA7" w:rsidP="00B41CA7">
      <w:pPr>
        <w:pStyle w:val="20"/>
        <w:numPr>
          <w:ilvl w:val="0"/>
          <w:numId w:val="35"/>
        </w:numPr>
        <w:shd w:val="clear" w:color="auto" w:fill="auto"/>
        <w:tabs>
          <w:tab w:val="left" w:pos="968"/>
        </w:tabs>
        <w:spacing w:before="0" w:after="0" w:line="331" w:lineRule="exact"/>
        <w:ind w:firstLine="620"/>
        <w:jc w:val="both"/>
        <w:rPr>
          <w:rFonts w:ascii="Times New Roman" w:hAnsi="Times New Roman" w:cs="Times New Roman"/>
          <w:sz w:val="28"/>
          <w:szCs w:val="28"/>
        </w:rPr>
      </w:pPr>
      <w:r w:rsidRPr="00B41CA7">
        <w:rPr>
          <w:rStyle w:val="2"/>
          <w:rFonts w:ascii="Times New Roman" w:hAnsi="Times New Roman" w:cs="Times New Roman"/>
          <w:color w:val="000000"/>
          <w:sz w:val="28"/>
          <w:szCs w:val="28"/>
        </w:rPr>
        <w:t>убрать бумажные носители персональных данных и электронные носители персональных данных (диски, флеш-карты) в шкафы, закрыть и опечатать шкафы;</w:t>
      </w:r>
    </w:p>
    <w:p w:rsidR="00B41CA7" w:rsidRPr="00B41CA7" w:rsidRDefault="00B41CA7" w:rsidP="00B41CA7">
      <w:pPr>
        <w:pStyle w:val="20"/>
        <w:numPr>
          <w:ilvl w:val="0"/>
          <w:numId w:val="35"/>
        </w:numPr>
        <w:shd w:val="clear" w:color="auto" w:fill="auto"/>
        <w:tabs>
          <w:tab w:val="left" w:pos="968"/>
        </w:tabs>
        <w:spacing w:before="0" w:after="0" w:line="322" w:lineRule="exact"/>
        <w:ind w:firstLine="620"/>
        <w:jc w:val="both"/>
        <w:rPr>
          <w:rFonts w:ascii="Times New Roman" w:hAnsi="Times New Roman" w:cs="Times New Roman"/>
          <w:sz w:val="28"/>
          <w:szCs w:val="28"/>
        </w:rPr>
      </w:pPr>
      <w:r w:rsidRPr="00B41CA7">
        <w:rPr>
          <w:rStyle w:val="2"/>
          <w:rFonts w:ascii="Times New Roman" w:hAnsi="Times New Roman" w:cs="Times New Roman"/>
          <w:color w:val="000000"/>
          <w:sz w:val="28"/>
          <w:szCs w:val="28"/>
        </w:rPr>
        <w:t xml:space="preserve">отключить технические средства (кроме постоянно действующей </w:t>
      </w:r>
      <w:r w:rsidRPr="00B41CA7">
        <w:rPr>
          <w:rStyle w:val="2"/>
          <w:rFonts w:ascii="Times New Roman" w:hAnsi="Times New Roman" w:cs="Times New Roman"/>
          <w:color w:val="000000"/>
          <w:sz w:val="28"/>
          <w:szCs w:val="28"/>
        </w:rPr>
        <w:lastRenderedPageBreak/>
        <w:t>техники) и электроприборы от сети, выключить освещение;</w:t>
      </w:r>
    </w:p>
    <w:p w:rsidR="00B41CA7" w:rsidRPr="00B41CA7" w:rsidRDefault="00B41CA7" w:rsidP="00B41CA7">
      <w:pPr>
        <w:pStyle w:val="20"/>
        <w:numPr>
          <w:ilvl w:val="0"/>
          <w:numId w:val="35"/>
        </w:numPr>
        <w:shd w:val="clear" w:color="auto" w:fill="auto"/>
        <w:tabs>
          <w:tab w:val="left" w:pos="989"/>
        </w:tabs>
        <w:spacing w:before="0" w:after="0" w:line="322" w:lineRule="exact"/>
        <w:ind w:firstLine="620"/>
        <w:jc w:val="both"/>
        <w:rPr>
          <w:rFonts w:ascii="Times New Roman" w:hAnsi="Times New Roman" w:cs="Times New Roman"/>
          <w:sz w:val="28"/>
          <w:szCs w:val="28"/>
        </w:rPr>
      </w:pPr>
      <w:r w:rsidRPr="00B41CA7">
        <w:rPr>
          <w:rStyle w:val="2"/>
          <w:rFonts w:ascii="Times New Roman" w:hAnsi="Times New Roman" w:cs="Times New Roman"/>
          <w:color w:val="000000"/>
          <w:sz w:val="28"/>
          <w:szCs w:val="28"/>
        </w:rPr>
        <w:t>закрыть окна;</w:t>
      </w:r>
    </w:p>
    <w:p w:rsidR="00B41CA7" w:rsidRPr="00B41CA7" w:rsidRDefault="00B41CA7" w:rsidP="00B41CA7">
      <w:pPr>
        <w:pStyle w:val="20"/>
        <w:numPr>
          <w:ilvl w:val="0"/>
          <w:numId w:val="35"/>
        </w:numPr>
        <w:shd w:val="clear" w:color="auto" w:fill="auto"/>
        <w:tabs>
          <w:tab w:val="left" w:pos="989"/>
        </w:tabs>
        <w:spacing w:before="0" w:after="0" w:line="322" w:lineRule="exact"/>
        <w:ind w:firstLine="620"/>
        <w:jc w:val="both"/>
        <w:rPr>
          <w:rFonts w:ascii="Times New Roman" w:hAnsi="Times New Roman" w:cs="Times New Roman"/>
          <w:sz w:val="28"/>
          <w:szCs w:val="28"/>
        </w:rPr>
      </w:pPr>
      <w:r w:rsidRPr="00B41CA7">
        <w:rPr>
          <w:rStyle w:val="2"/>
          <w:rFonts w:ascii="Times New Roman" w:hAnsi="Times New Roman" w:cs="Times New Roman"/>
          <w:color w:val="000000"/>
          <w:sz w:val="28"/>
          <w:szCs w:val="28"/>
        </w:rPr>
        <w:t>закрыть двери.</w:t>
      </w:r>
    </w:p>
    <w:p w:rsidR="00B41CA7" w:rsidRPr="00B41CA7" w:rsidRDefault="00B41CA7" w:rsidP="00B41CA7">
      <w:pPr>
        <w:pStyle w:val="20"/>
        <w:numPr>
          <w:ilvl w:val="0"/>
          <w:numId w:val="34"/>
        </w:numPr>
        <w:shd w:val="clear" w:color="auto" w:fill="auto"/>
        <w:tabs>
          <w:tab w:val="left" w:pos="1190"/>
        </w:tabs>
        <w:spacing w:before="0" w:after="0" w:line="322" w:lineRule="exact"/>
        <w:ind w:firstLine="620"/>
        <w:jc w:val="both"/>
        <w:rPr>
          <w:rFonts w:ascii="Times New Roman" w:hAnsi="Times New Roman" w:cs="Times New Roman"/>
          <w:sz w:val="28"/>
          <w:szCs w:val="28"/>
        </w:rPr>
      </w:pPr>
      <w:r w:rsidRPr="00B41CA7">
        <w:rPr>
          <w:rStyle w:val="2"/>
          <w:rFonts w:ascii="Times New Roman" w:hAnsi="Times New Roman" w:cs="Times New Roman"/>
          <w:color w:val="000000"/>
          <w:sz w:val="28"/>
          <w:szCs w:val="28"/>
        </w:rPr>
        <w:t>Перед открытием помещений, в которых ведется обработка персональных данных, муниципальные служащие и работники технического обеспечения, имеющие право доступа в помещения, обязаны:</w:t>
      </w:r>
    </w:p>
    <w:p w:rsidR="00B41CA7" w:rsidRPr="00B41CA7" w:rsidRDefault="00B41CA7" w:rsidP="00B41CA7">
      <w:pPr>
        <w:pStyle w:val="20"/>
        <w:numPr>
          <w:ilvl w:val="0"/>
          <w:numId w:val="36"/>
        </w:numPr>
        <w:shd w:val="clear" w:color="auto" w:fill="auto"/>
        <w:tabs>
          <w:tab w:val="left" w:pos="968"/>
        </w:tabs>
        <w:spacing w:before="0" w:after="0" w:line="341" w:lineRule="exact"/>
        <w:ind w:firstLine="620"/>
        <w:jc w:val="both"/>
        <w:rPr>
          <w:rFonts w:ascii="Times New Roman" w:hAnsi="Times New Roman" w:cs="Times New Roman"/>
          <w:sz w:val="28"/>
          <w:szCs w:val="28"/>
        </w:rPr>
      </w:pPr>
      <w:r w:rsidRPr="00B41CA7">
        <w:rPr>
          <w:rStyle w:val="2"/>
          <w:rFonts w:ascii="Times New Roman" w:hAnsi="Times New Roman" w:cs="Times New Roman"/>
          <w:color w:val="000000"/>
          <w:sz w:val="28"/>
          <w:szCs w:val="28"/>
        </w:rPr>
        <w:t>провести внешний осмотр входной двери с целью установления целостности двери и замка;</w:t>
      </w:r>
    </w:p>
    <w:p w:rsidR="00B41CA7" w:rsidRPr="00B41CA7" w:rsidRDefault="00B41CA7" w:rsidP="00B41CA7">
      <w:pPr>
        <w:pStyle w:val="20"/>
        <w:numPr>
          <w:ilvl w:val="0"/>
          <w:numId w:val="36"/>
        </w:numPr>
        <w:shd w:val="clear" w:color="auto" w:fill="auto"/>
        <w:tabs>
          <w:tab w:val="left" w:pos="968"/>
        </w:tabs>
        <w:spacing w:before="0" w:after="0" w:line="341" w:lineRule="exact"/>
        <w:ind w:firstLine="620"/>
        <w:jc w:val="both"/>
        <w:rPr>
          <w:rFonts w:ascii="Times New Roman" w:hAnsi="Times New Roman" w:cs="Times New Roman"/>
          <w:sz w:val="28"/>
          <w:szCs w:val="28"/>
        </w:rPr>
      </w:pPr>
      <w:r w:rsidRPr="00B41CA7">
        <w:rPr>
          <w:rStyle w:val="2"/>
          <w:rFonts w:ascii="Times New Roman" w:hAnsi="Times New Roman" w:cs="Times New Roman"/>
          <w:color w:val="000000"/>
          <w:sz w:val="28"/>
          <w:szCs w:val="28"/>
        </w:rPr>
        <w:t>открыть дверь и осмотреть помещение, проверить наличие и целостность печатей на шкафах.</w:t>
      </w:r>
    </w:p>
    <w:p w:rsidR="00B41CA7" w:rsidRPr="00B41CA7" w:rsidRDefault="00B41CA7" w:rsidP="00B41CA7">
      <w:pPr>
        <w:pStyle w:val="20"/>
        <w:numPr>
          <w:ilvl w:val="0"/>
          <w:numId w:val="34"/>
        </w:numPr>
        <w:shd w:val="clear" w:color="auto" w:fill="auto"/>
        <w:tabs>
          <w:tab w:val="left" w:pos="1190"/>
        </w:tabs>
        <w:spacing w:before="0" w:after="0" w:line="322" w:lineRule="exact"/>
        <w:ind w:firstLine="620"/>
        <w:jc w:val="both"/>
        <w:rPr>
          <w:rFonts w:ascii="Times New Roman" w:hAnsi="Times New Roman" w:cs="Times New Roman"/>
          <w:sz w:val="28"/>
          <w:szCs w:val="28"/>
        </w:rPr>
      </w:pPr>
      <w:r w:rsidRPr="00B41CA7">
        <w:rPr>
          <w:rStyle w:val="2"/>
          <w:rFonts w:ascii="Times New Roman" w:hAnsi="Times New Roman" w:cs="Times New Roman"/>
          <w:color w:val="000000"/>
          <w:sz w:val="28"/>
          <w:szCs w:val="28"/>
        </w:rPr>
        <w:t>При обнаружении неисправности двери и запирающих устройств муниципальные служащие и работники технического обеспечения обязаны:</w:t>
      </w:r>
    </w:p>
    <w:p w:rsidR="00B41CA7" w:rsidRPr="00B41CA7" w:rsidRDefault="00B41CA7" w:rsidP="00B41CA7">
      <w:pPr>
        <w:pStyle w:val="20"/>
        <w:numPr>
          <w:ilvl w:val="0"/>
          <w:numId w:val="37"/>
        </w:numPr>
        <w:shd w:val="clear" w:color="auto" w:fill="auto"/>
        <w:tabs>
          <w:tab w:val="left" w:pos="968"/>
        </w:tabs>
        <w:spacing w:before="0" w:after="0" w:line="322" w:lineRule="exact"/>
        <w:ind w:firstLine="620"/>
        <w:jc w:val="both"/>
        <w:rPr>
          <w:rFonts w:ascii="Times New Roman" w:hAnsi="Times New Roman" w:cs="Times New Roman"/>
          <w:sz w:val="28"/>
          <w:szCs w:val="28"/>
        </w:rPr>
      </w:pPr>
      <w:r w:rsidRPr="00B41CA7">
        <w:rPr>
          <w:rStyle w:val="2"/>
          <w:rFonts w:ascii="Times New Roman" w:hAnsi="Times New Roman" w:cs="Times New Roman"/>
          <w:color w:val="000000"/>
          <w:sz w:val="28"/>
          <w:szCs w:val="28"/>
        </w:rPr>
        <w:t>не вскрывая помещение, в котором ведется обработка персональных данных, доложить об обнаруженных неисправностях непосредственному руководителю;</w:t>
      </w:r>
    </w:p>
    <w:p w:rsidR="00B41CA7" w:rsidRPr="00B41CA7" w:rsidRDefault="00B41CA7" w:rsidP="00B41CA7">
      <w:pPr>
        <w:pStyle w:val="20"/>
        <w:numPr>
          <w:ilvl w:val="0"/>
          <w:numId w:val="37"/>
        </w:numPr>
        <w:shd w:val="clear" w:color="auto" w:fill="auto"/>
        <w:tabs>
          <w:tab w:val="left" w:pos="968"/>
        </w:tabs>
        <w:spacing w:before="0" w:after="0" w:line="317" w:lineRule="exact"/>
        <w:ind w:firstLine="620"/>
        <w:jc w:val="both"/>
        <w:rPr>
          <w:rFonts w:ascii="Times New Roman" w:hAnsi="Times New Roman" w:cs="Times New Roman"/>
          <w:sz w:val="28"/>
          <w:szCs w:val="28"/>
        </w:rPr>
      </w:pPr>
      <w:r w:rsidRPr="00B41CA7">
        <w:rPr>
          <w:rStyle w:val="2"/>
          <w:rFonts w:ascii="Times New Roman" w:hAnsi="Times New Roman" w:cs="Times New Roman"/>
          <w:color w:val="000000"/>
          <w:sz w:val="28"/>
          <w:szCs w:val="28"/>
        </w:rPr>
        <w:t>в присутствии не менее двух иных муниципальных служащих, включая непосредственного руководителя, вскрыть помещение и осмотреть его;</w:t>
      </w:r>
    </w:p>
    <w:p w:rsidR="00B41CA7" w:rsidRPr="00B41CA7" w:rsidRDefault="00B41CA7" w:rsidP="00B41CA7">
      <w:pPr>
        <w:pStyle w:val="20"/>
        <w:numPr>
          <w:ilvl w:val="0"/>
          <w:numId w:val="37"/>
        </w:numPr>
        <w:shd w:val="clear" w:color="auto" w:fill="auto"/>
        <w:tabs>
          <w:tab w:val="left" w:pos="968"/>
        </w:tabs>
        <w:spacing w:before="0" w:after="0" w:line="317" w:lineRule="exact"/>
        <w:ind w:firstLine="620"/>
        <w:jc w:val="both"/>
        <w:rPr>
          <w:rFonts w:ascii="Times New Roman" w:hAnsi="Times New Roman" w:cs="Times New Roman"/>
          <w:sz w:val="28"/>
          <w:szCs w:val="28"/>
        </w:rPr>
      </w:pPr>
      <w:r w:rsidRPr="00B41CA7">
        <w:rPr>
          <w:rStyle w:val="2"/>
          <w:rFonts w:ascii="Times New Roman" w:hAnsi="Times New Roman" w:cs="Times New Roman"/>
          <w:color w:val="000000"/>
          <w:sz w:val="28"/>
          <w:szCs w:val="28"/>
        </w:rPr>
        <w:t>составить акт о выявленных нарушениях и передать его представителю нанимателя для организации служебного расследования.</w:t>
      </w:r>
    </w:p>
    <w:p w:rsidR="00B41CA7" w:rsidRPr="00B41CA7" w:rsidRDefault="00B41CA7" w:rsidP="00B41CA7">
      <w:pPr>
        <w:pStyle w:val="20"/>
        <w:numPr>
          <w:ilvl w:val="0"/>
          <w:numId w:val="34"/>
        </w:numPr>
        <w:shd w:val="clear" w:color="auto" w:fill="auto"/>
        <w:tabs>
          <w:tab w:val="left" w:pos="1003"/>
        </w:tabs>
        <w:spacing w:before="0" w:after="0" w:line="317" w:lineRule="exact"/>
        <w:ind w:firstLine="620"/>
        <w:jc w:val="both"/>
        <w:rPr>
          <w:rFonts w:ascii="Times New Roman" w:hAnsi="Times New Roman" w:cs="Times New Roman"/>
          <w:sz w:val="28"/>
          <w:szCs w:val="28"/>
        </w:rPr>
      </w:pPr>
      <w:r w:rsidRPr="00B41CA7">
        <w:rPr>
          <w:rStyle w:val="2"/>
          <w:rFonts w:ascii="Times New Roman" w:hAnsi="Times New Roman" w:cs="Times New Roman"/>
          <w:color w:val="000000"/>
          <w:sz w:val="28"/>
          <w:szCs w:val="28"/>
        </w:rPr>
        <w:t>Право самостоятельного входа в помещения, где обрабатываются персональные данные, имеют только муниципальные служащие и работники технического обеспечения, непосредственно работающие в данном помещении.</w:t>
      </w:r>
    </w:p>
    <w:p w:rsidR="00B41CA7" w:rsidRPr="00B41CA7" w:rsidRDefault="00B41CA7" w:rsidP="00B41CA7">
      <w:pPr>
        <w:pStyle w:val="20"/>
        <w:numPr>
          <w:ilvl w:val="0"/>
          <w:numId w:val="34"/>
        </w:numPr>
        <w:shd w:val="clear" w:color="auto" w:fill="auto"/>
        <w:tabs>
          <w:tab w:val="left" w:pos="1003"/>
        </w:tabs>
        <w:spacing w:before="0" w:after="0" w:line="317" w:lineRule="exact"/>
        <w:ind w:firstLine="620"/>
        <w:jc w:val="both"/>
        <w:rPr>
          <w:rFonts w:ascii="Times New Roman" w:hAnsi="Times New Roman" w:cs="Times New Roman"/>
          <w:sz w:val="28"/>
          <w:szCs w:val="28"/>
        </w:rPr>
      </w:pPr>
      <w:r w:rsidRPr="00B41CA7">
        <w:rPr>
          <w:rStyle w:val="2"/>
          <w:rFonts w:ascii="Times New Roman" w:hAnsi="Times New Roman" w:cs="Times New Roman"/>
          <w:color w:val="000000"/>
          <w:sz w:val="28"/>
          <w:szCs w:val="28"/>
        </w:rPr>
        <w:t>Иные муниципальные служащие и работники технического обеспечения имеют право пребывать в помещениях, где обрабатываются персональные данные, только в присутствии муниципальных служащих, непосредственно работающих в данных помещениях.</w:t>
      </w:r>
    </w:p>
    <w:p w:rsidR="00B41CA7" w:rsidRPr="00B41CA7" w:rsidRDefault="00B41CA7" w:rsidP="00B41CA7">
      <w:pPr>
        <w:pStyle w:val="20"/>
        <w:numPr>
          <w:ilvl w:val="0"/>
          <w:numId w:val="34"/>
        </w:numPr>
        <w:shd w:val="clear" w:color="auto" w:fill="auto"/>
        <w:tabs>
          <w:tab w:val="left" w:pos="1003"/>
        </w:tabs>
        <w:spacing w:before="0" w:after="0" w:line="317" w:lineRule="exact"/>
        <w:ind w:firstLine="620"/>
        <w:jc w:val="both"/>
        <w:rPr>
          <w:rFonts w:ascii="Times New Roman" w:hAnsi="Times New Roman" w:cs="Times New Roman"/>
          <w:sz w:val="28"/>
          <w:szCs w:val="28"/>
        </w:rPr>
      </w:pPr>
      <w:r w:rsidRPr="00B41CA7">
        <w:rPr>
          <w:rStyle w:val="2"/>
          <w:rFonts w:ascii="Times New Roman" w:hAnsi="Times New Roman" w:cs="Times New Roman"/>
          <w:color w:val="000000"/>
          <w:sz w:val="28"/>
          <w:szCs w:val="28"/>
        </w:rPr>
        <w:t>При работе с информацией, содержащей персональные данные, двери помещений должны быть всегда закрыты.</w:t>
      </w:r>
    </w:p>
    <w:p w:rsidR="00B41CA7" w:rsidRPr="00B41CA7" w:rsidRDefault="00B41CA7" w:rsidP="00B41CA7">
      <w:pPr>
        <w:pStyle w:val="20"/>
        <w:numPr>
          <w:ilvl w:val="0"/>
          <w:numId w:val="34"/>
        </w:numPr>
        <w:shd w:val="clear" w:color="auto" w:fill="auto"/>
        <w:tabs>
          <w:tab w:val="left" w:pos="1017"/>
        </w:tabs>
        <w:spacing w:before="0" w:after="0" w:line="317" w:lineRule="exact"/>
        <w:ind w:firstLine="620"/>
        <w:jc w:val="both"/>
        <w:rPr>
          <w:rFonts w:ascii="Times New Roman" w:hAnsi="Times New Roman" w:cs="Times New Roman"/>
          <w:sz w:val="28"/>
          <w:szCs w:val="28"/>
        </w:rPr>
      </w:pPr>
      <w:r w:rsidRPr="00B41CA7">
        <w:rPr>
          <w:rStyle w:val="2"/>
          <w:rFonts w:ascii="Times New Roman" w:hAnsi="Times New Roman" w:cs="Times New Roman"/>
          <w:color w:val="000000"/>
          <w:sz w:val="28"/>
          <w:szCs w:val="28"/>
        </w:rPr>
        <w:t>Присутствие муниципальных служащих и работников технического обеспечения, не имеющих права доступа к персональным данным, должно быть исключено.</w:t>
      </w:r>
    </w:p>
    <w:p w:rsidR="00B41CA7" w:rsidRPr="00B41CA7" w:rsidRDefault="00B41CA7" w:rsidP="00B41CA7">
      <w:pPr>
        <w:pStyle w:val="20"/>
        <w:numPr>
          <w:ilvl w:val="0"/>
          <w:numId w:val="34"/>
        </w:numPr>
        <w:shd w:val="clear" w:color="auto" w:fill="auto"/>
        <w:tabs>
          <w:tab w:val="left" w:pos="1007"/>
        </w:tabs>
        <w:spacing w:before="0" w:after="0" w:line="317" w:lineRule="exact"/>
        <w:ind w:firstLine="620"/>
        <w:jc w:val="both"/>
        <w:rPr>
          <w:rFonts w:ascii="Times New Roman" w:hAnsi="Times New Roman" w:cs="Times New Roman"/>
          <w:sz w:val="28"/>
          <w:szCs w:val="28"/>
        </w:rPr>
      </w:pPr>
      <w:r w:rsidRPr="00B41CA7">
        <w:rPr>
          <w:rStyle w:val="2"/>
          <w:rFonts w:ascii="Times New Roman" w:hAnsi="Times New Roman" w:cs="Times New Roman"/>
          <w:color w:val="000000"/>
          <w:sz w:val="28"/>
          <w:szCs w:val="28"/>
        </w:rPr>
        <w:t>Техническое обслуживание компьютерной и организационной техники, сопровождение программных средств, уборка помещения, в котором ведется обработка персональных данных, а также проведение других работ осуществляются в присутствии муниципального служащего или работника, работающего в данном помещении.</w:t>
      </w:r>
    </w:p>
    <w:p w:rsidR="00B41CA7" w:rsidRPr="00B41CA7" w:rsidRDefault="00B41CA7" w:rsidP="00B41CA7">
      <w:pPr>
        <w:pStyle w:val="20"/>
        <w:numPr>
          <w:ilvl w:val="0"/>
          <w:numId w:val="34"/>
        </w:numPr>
        <w:shd w:val="clear" w:color="auto" w:fill="auto"/>
        <w:tabs>
          <w:tab w:val="left" w:pos="1007"/>
        </w:tabs>
        <w:spacing w:before="0" w:after="0" w:line="317" w:lineRule="exact"/>
        <w:ind w:firstLine="620"/>
        <w:jc w:val="both"/>
        <w:rPr>
          <w:rFonts w:ascii="Times New Roman" w:hAnsi="Times New Roman" w:cs="Times New Roman"/>
          <w:sz w:val="28"/>
          <w:szCs w:val="28"/>
        </w:rPr>
      </w:pPr>
      <w:r w:rsidRPr="00B41CA7">
        <w:rPr>
          <w:rStyle w:val="2"/>
          <w:rFonts w:ascii="Times New Roman" w:hAnsi="Times New Roman" w:cs="Times New Roman"/>
          <w:color w:val="000000"/>
          <w:sz w:val="28"/>
          <w:szCs w:val="28"/>
        </w:rPr>
        <w:t>В случае необходимости принятия в нерабочее время экстренных мер при срабатывании пожарной или охранной сигнализации, авариях в системах энерг</w:t>
      </w:r>
      <w:proofErr w:type="gramStart"/>
      <w:r w:rsidRPr="00B41CA7">
        <w:rPr>
          <w:rStyle w:val="2"/>
          <w:rFonts w:ascii="Times New Roman" w:hAnsi="Times New Roman" w:cs="Times New Roman"/>
          <w:color w:val="000000"/>
          <w:sz w:val="28"/>
          <w:szCs w:val="28"/>
        </w:rPr>
        <w:t>о-</w:t>
      </w:r>
      <w:proofErr w:type="gramEnd"/>
      <w:r w:rsidRPr="00B41CA7">
        <w:rPr>
          <w:rStyle w:val="2"/>
          <w:rFonts w:ascii="Times New Roman" w:hAnsi="Times New Roman" w:cs="Times New Roman"/>
          <w:color w:val="000000"/>
          <w:sz w:val="28"/>
          <w:szCs w:val="28"/>
        </w:rPr>
        <w:t>, водо- и теплоснабжения помещение, в котором ведется обработка персональных данных, вскрывается комиссией в составе не менее двух человек.</w:t>
      </w:r>
    </w:p>
    <w:p w:rsidR="00B41CA7" w:rsidRPr="00B41CA7" w:rsidRDefault="00B41CA7" w:rsidP="00971A2C">
      <w:pPr>
        <w:pStyle w:val="20"/>
        <w:numPr>
          <w:ilvl w:val="0"/>
          <w:numId w:val="34"/>
        </w:numPr>
        <w:shd w:val="clear" w:color="auto" w:fill="auto"/>
        <w:tabs>
          <w:tab w:val="left" w:pos="1190"/>
        </w:tabs>
        <w:spacing w:before="0" w:after="0" w:line="317" w:lineRule="exact"/>
        <w:ind w:firstLine="620"/>
        <w:jc w:val="both"/>
        <w:rPr>
          <w:rFonts w:ascii="Times New Roman" w:hAnsi="Times New Roman" w:cs="Times New Roman"/>
          <w:sz w:val="28"/>
          <w:szCs w:val="28"/>
        </w:rPr>
      </w:pPr>
      <w:r w:rsidRPr="00B41CA7">
        <w:rPr>
          <w:rStyle w:val="2"/>
          <w:rFonts w:ascii="Times New Roman" w:hAnsi="Times New Roman" w:cs="Times New Roman"/>
          <w:color w:val="000000"/>
          <w:sz w:val="28"/>
          <w:szCs w:val="28"/>
        </w:rPr>
        <w:t>Ответственность за соблюдение порядка доступа в помещения, в которых ведется обработка персональных данных, возлагается на муниципального служащего администрации, ответственного за организацию обработки персональных данных в администрации.</w:t>
      </w:r>
    </w:p>
    <w:sectPr w:rsidR="00B41CA7" w:rsidRPr="00B41CA7" w:rsidSect="00DB5BE6">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Segoe UI">
    <w:panose1 w:val="020B0502040204020203"/>
    <w:charset w:val="CC"/>
    <w:family w:val="swiss"/>
    <w:pitch w:val="variable"/>
    <w:sig w:usb0="E00022FF" w:usb1="C000205B" w:usb2="00000009" w:usb3="00000000" w:csb0="000001D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
    <w:nsid w:val="00000009"/>
    <w:multiLevelType w:val="multilevel"/>
    <w:tmpl w:val="0000000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
    <w:nsid w:val="0000000B"/>
    <w:multiLevelType w:val="multilevel"/>
    <w:tmpl w:val="000000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3">
    <w:nsid w:val="0000000D"/>
    <w:multiLevelType w:val="multilevel"/>
    <w:tmpl w:val="0000000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4">
    <w:nsid w:val="0000000F"/>
    <w:multiLevelType w:val="multilevel"/>
    <w:tmpl w:val="0000000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5">
    <w:nsid w:val="00000011"/>
    <w:multiLevelType w:val="multilevel"/>
    <w:tmpl w:val="000000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6">
    <w:nsid w:val="00000013"/>
    <w:multiLevelType w:val="multilevel"/>
    <w:tmpl w:val="0000001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7">
    <w:nsid w:val="00000017"/>
    <w:multiLevelType w:val="multilevel"/>
    <w:tmpl w:val="0000001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8">
    <w:nsid w:val="00000019"/>
    <w:multiLevelType w:val="multilevel"/>
    <w:tmpl w:val="0000001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9">
    <w:nsid w:val="0000001B"/>
    <w:multiLevelType w:val="multilevel"/>
    <w:tmpl w:val="0000001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0">
    <w:nsid w:val="0000001D"/>
    <w:multiLevelType w:val="multilevel"/>
    <w:tmpl w:val="0000001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1">
    <w:nsid w:val="0000001F"/>
    <w:multiLevelType w:val="multilevel"/>
    <w:tmpl w:val="0000001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2">
    <w:nsid w:val="00000029"/>
    <w:multiLevelType w:val="multilevel"/>
    <w:tmpl w:val="0000002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3">
    <w:nsid w:val="0000002B"/>
    <w:multiLevelType w:val="multilevel"/>
    <w:tmpl w:val="0000002A"/>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4">
    <w:nsid w:val="0000002D"/>
    <w:multiLevelType w:val="multilevel"/>
    <w:tmpl w:val="0000002C"/>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5">
    <w:nsid w:val="0000002F"/>
    <w:multiLevelType w:val="multilevel"/>
    <w:tmpl w:val="0000002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6">
    <w:nsid w:val="00000031"/>
    <w:multiLevelType w:val="multilevel"/>
    <w:tmpl w:val="0000003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7">
    <w:nsid w:val="00000033"/>
    <w:multiLevelType w:val="multilevel"/>
    <w:tmpl w:val="0000003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8">
    <w:nsid w:val="0D0944B1"/>
    <w:multiLevelType w:val="hybridMultilevel"/>
    <w:tmpl w:val="EE76B138"/>
    <w:lvl w:ilvl="0" w:tplc="7BA8525C">
      <w:start w:val="10"/>
      <w:numFmt w:val="decimal"/>
      <w:lvlText w:val="%1)"/>
      <w:lvlJc w:val="left"/>
      <w:pPr>
        <w:ind w:left="1020" w:hanging="390"/>
      </w:pPr>
      <w:rPr>
        <w:rFonts w:hint="default"/>
        <w:color w:val="000000"/>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19">
    <w:nsid w:val="16101696"/>
    <w:multiLevelType w:val="hybridMultilevel"/>
    <w:tmpl w:val="0EC2988A"/>
    <w:lvl w:ilvl="0" w:tplc="5AE2F0B6">
      <w:start w:val="19"/>
      <w:numFmt w:val="decimal"/>
      <w:lvlText w:val="%1)"/>
      <w:lvlJc w:val="left"/>
      <w:pPr>
        <w:ind w:left="1005" w:hanging="390"/>
      </w:pPr>
      <w:rPr>
        <w:rFonts w:hint="default"/>
        <w:color w:val="000000"/>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abstractNum w:abstractNumId="20">
    <w:nsid w:val="19673BF8"/>
    <w:multiLevelType w:val="multilevel"/>
    <w:tmpl w:val="0000000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1">
    <w:nsid w:val="1AC10E82"/>
    <w:multiLevelType w:val="hybridMultilevel"/>
    <w:tmpl w:val="F00825D8"/>
    <w:lvl w:ilvl="0" w:tplc="47283C7C">
      <w:start w:val="5"/>
      <w:numFmt w:val="decimal"/>
      <w:lvlText w:val="%1)"/>
      <w:lvlJc w:val="left"/>
      <w:pPr>
        <w:ind w:left="975" w:hanging="360"/>
      </w:pPr>
      <w:rPr>
        <w:rFonts w:hint="default"/>
        <w:color w:val="000000"/>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abstractNum w:abstractNumId="22">
    <w:nsid w:val="1C8138D2"/>
    <w:multiLevelType w:val="hybridMultilevel"/>
    <w:tmpl w:val="A52E8746"/>
    <w:lvl w:ilvl="0" w:tplc="5C3E4760">
      <w:start w:val="16"/>
      <w:numFmt w:val="decimal"/>
      <w:lvlText w:val="%1)"/>
      <w:lvlJc w:val="left"/>
      <w:pPr>
        <w:ind w:left="1005" w:hanging="390"/>
      </w:pPr>
      <w:rPr>
        <w:rFonts w:hint="default"/>
        <w:color w:val="000000"/>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abstractNum w:abstractNumId="23">
    <w:nsid w:val="1DFA2EE1"/>
    <w:multiLevelType w:val="hybridMultilevel"/>
    <w:tmpl w:val="9594E2FA"/>
    <w:lvl w:ilvl="0" w:tplc="E7D4480E">
      <w:start w:val="22"/>
      <w:numFmt w:val="decimal"/>
      <w:lvlText w:val="%1)"/>
      <w:lvlJc w:val="left"/>
      <w:pPr>
        <w:ind w:left="1005" w:hanging="390"/>
      </w:pPr>
      <w:rPr>
        <w:rFonts w:hint="default"/>
        <w:color w:val="000000"/>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abstractNum w:abstractNumId="24">
    <w:nsid w:val="1E1C5C2F"/>
    <w:multiLevelType w:val="hybridMultilevel"/>
    <w:tmpl w:val="DD56E958"/>
    <w:lvl w:ilvl="0" w:tplc="1CA2CAFC">
      <w:start w:val="2"/>
      <w:numFmt w:val="decimal"/>
      <w:lvlText w:val="%1)"/>
      <w:lvlJc w:val="left"/>
      <w:pPr>
        <w:ind w:left="975" w:hanging="360"/>
      </w:pPr>
      <w:rPr>
        <w:rFonts w:hint="default"/>
        <w:color w:val="000000"/>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abstractNum w:abstractNumId="25">
    <w:nsid w:val="2C8E0075"/>
    <w:multiLevelType w:val="hybridMultilevel"/>
    <w:tmpl w:val="2D5A413E"/>
    <w:lvl w:ilvl="0" w:tplc="7F68546C">
      <w:start w:val="22"/>
      <w:numFmt w:val="decimal"/>
      <w:lvlText w:val="%1)"/>
      <w:lvlJc w:val="left"/>
      <w:pPr>
        <w:ind w:left="870" w:hanging="390"/>
      </w:pPr>
      <w:rPr>
        <w:rFonts w:hint="default"/>
        <w:color w:val="000000"/>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26">
    <w:nsid w:val="2CA4390B"/>
    <w:multiLevelType w:val="hybridMultilevel"/>
    <w:tmpl w:val="C97A0100"/>
    <w:lvl w:ilvl="0" w:tplc="62A4A0A8">
      <w:start w:val="29"/>
      <w:numFmt w:val="decimal"/>
      <w:lvlText w:val="%1)"/>
      <w:lvlJc w:val="left"/>
      <w:pPr>
        <w:ind w:left="870" w:hanging="375"/>
      </w:pPr>
      <w:rPr>
        <w:rFonts w:hint="default"/>
        <w:color w:val="000000"/>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27">
    <w:nsid w:val="2DF13796"/>
    <w:multiLevelType w:val="hybridMultilevel"/>
    <w:tmpl w:val="A050C444"/>
    <w:lvl w:ilvl="0" w:tplc="AFCEE548">
      <w:start w:val="30"/>
      <w:numFmt w:val="decimal"/>
      <w:lvlText w:val="%1)"/>
      <w:lvlJc w:val="left"/>
      <w:pPr>
        <w:ind w:left="1140" w:hanging="390"/>
      </w:pPr>
      <w:rPr>
        <w:rFonts w:hint="default"/>
        <w:color w:val="000000"/>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28">
    <w:nsid w:val="30544153"/>
    <w:multiLevelType w:val="hybridMultilevel"/>
    <w:tmpl w:val="066236B8"/>
    <w:lvl w:ilvl="0" w:tplc="01F6A172">
      <w:start w:val="30"/>
      <w:numFmt w:val="decimal"/>
      <w:lvlText w:val="%1)"/>
      <w:lvlJc w:val="left"/>
      <w:pPr>
        <w:ind w:left="1005" w:hanging="390"/>
      </w:pPr>
      <w:rPr>
        <w:rFonts w:hint="default"/>
        <w:color w:val="000000"/>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abstractNum w:abstractNumId="29">
    <w:nsid w:val="326B73B2"/>
    <w:multiLevelType w:val="hybridMultilevel"/>
    <w:tmpl w:val="30C69E44"/>
    <w:lvl w:ilvl="0" w:tplc="BCACA19A">
      <w:start w:val="27"/>
      <w:numFmt w:val="decimal"/>
      <w:lvlText w:val="%1)"/>
      <w:lvlJc w:val="left"/>
      <w:pPr>
        <w:ind w:left="390" w:hanging="390"/>
      </w:pPr>
      <w:rPr>
        <w:rFonts w:hint="default"/>
        <w:color w:val="00000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450D3CCE"/>
    <w:multiLevelType w:val="hybridMultilevel"/>
    <w:tmpl w:val="F5C8BFB2"/>
    <w:lvl w:ilvl="0" w:tplc="ABB8229A">
      <w:start w:val="7"/>
      <w:numFmt w:val="decimal"/>
      <w:lvlText w:val="%1)"/>
      <w:lvlJc w:val="left"/>
      <w:pPr>
        <w:ind w:left="975" w:hanging="360"/>
      </w:pPr>
      <w:rPr>
        <w:rFonts w:hint="default"/>
        <w:color w:val="000000"/>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abstractNum w:abstractNumId="31">
    <w:nsid w:val="539D7E0C"/>
    <w:multiLevelType w:val="hybridMultilevel"/>
    <w:tmpl w:val="F33030F4"/>
    <w:lvl w:ilvl="0" w:tplc="14CE890C">
      <w:start w:val="30"/>
      <w:numFmt w:val="decimal"/>
      <w:lvlText w:val="%1)"/>
      <w:lvlJc w:val="left"/>
      <w:pPr>
        <w:ind w:left="1005" w:hanging="390"/>
      </w:pPr>
      <w:rPr>
        <w:rFonts w:hint="default"/>
        <w:color w:val="000000"/>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abstractNum w:abstractNumId="32">
    <w:nsid w:val="57407CB1"/>
    <w:multiLevelType w:val="hybridMultilevel"/>
    <w:tmpl w:val="1556079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758073C4"/>
    <w:multiLevelType w:val="hybridMultilevel"/>
    <w:tmpl w:val="79B20566"/>
    <w:lvl w:ilvl="0" w:tplc="D9A085DA">
      <w:start w:val="30"/>
      <w:numFmt w:val="decimal"/>
      <w:lvlText w:val="%1)"/>
      <w:lvlJc w:val="left"/>
      <w:pPr>
        <w:ind w:left="1140" w:hanging="390"/>
      </w:pPr>
      <w:rPr>
        <w:rFonts w:hint="default"/>
        <w:color w:val="000000"/>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34">
    <w:nsid w:val="7D167F00"/>
    <w:multiLevelType w:val="hybridMultilevel"/>
    <w:tmpl w:val="BE9881CE"/>
    <w:lvl w:ilvl="0" w:tplc="471E998A">
      <w:start w:val="30"/>
      <w:numFmt w:val="decimal"/>
      <w:lvlText w:val="%1)"/>
      <w:lvlJc w:val="left"/>
      <w:pPr>
        <w:ind w:left="975" w:hanging="390"/>
      </w:pPr>
      <w:rPr>
        <w:rFonts w:hint="default"/>
        <w:color w:val="000000"/>
      </w:r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abstractNum w:abstractNumId="35">
    <w:nsid w:val="7DA209BF"/>
    <w:multiLevelType w:val="hybridMultilevel"/>
    <w:tmpl w:val="C56664F4"/>
    <w:lvl w:ilvl="0" w:tplc="6590CD2C">
      <w:start w:val="21"/>
      <w:numFmt w:val="decimal"/>
      <w:lvlText w:val="%1)"/>
      <w:lvlJc w:val="left"/>
      <w:pPr>
        <w:ind w:left="390" w:hanging="390"/>
      </w:pPr>
      <w:rPr>
        <w:rFonts w:hint="default"/>
        <w:color w:val="00000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nsid w:val="7DFE3D78"/>
    <w:multiLevelType w:val="hybridMultilevel"/>
    <w:tmpl w:val="96C0EAE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0"/>
  </w:num>
  <w:num w:numId="4">
    <w:abstractNumId w:val="18"/>
  </w:num>
  <w:num w:numId="5">
    <w:abstractNumId w:val="22"/>
  </w:num>
  <w:num w:numId="6">
    <w:abstractNumId w:val="19"/>
  </w:num>
  <w:num w:numId="7">
    <w:abstractNumId w:val="24"/>
  </w:num>
  <w:num w:numId="8">
    <w:abstractNumId w:val="21"/>
  </w:num>
  <w:num w:numId="9">
    <w:abstractNumId w:val="30"/>
  </w:num>
  <w:num w:numId="10">
    <w:abstractNumId w:val="35"/>
  </w:num>
  <w:num w:numId="11">
    <w:abstractNumId w:val="25"/>
  </w:num>
  <w:num w:numId="12">
    <w:abstractNumId w:val="23"/>
  </w:num>
  <w:num w:numId="13">
    <w:abstractNumId w:val="29"/>
  </w:num>
  <w:num w:numId="14">
    <w:abstractNumId w:val="26"/>
  </w:num>
  <w:num w:numId="15">
    <w:abstractNumId w:val="34"/>
  </w:num>
  <w:num w:numId="16">
    <w:abstractNumId w:val="27"/>
  </w:num>
  <w:num w:numId="17">
    <w:abstractNumId w:val="33"/>
  </w:num>
  <w:num w:numId="18">
    <w:abstractNumId w:val="28"/>
  </w:num>
  <w:num w:numId="19">
    <w:abstractNumId w:val="31"/>
  </w:num>
  <w:num w:numId="20">
    <w:abstractNumId w:val="2"/>
  </w:num>
  <w:num w:numId="21">
    <w:abstractNumId w:val="3"/>
  </w:num>
  <w:num w:numId="22">
    <w:abstractNumId w:val="4"/>
  </w:num>
  <w:num w:numId="23">
    <w:abstractNumId w:val="5"/>
  </w:num>
  <w:num w:numId="24">
    <w:abstractNumId w:val="6"/>
  </w:num>
  <w:num w:numId="25">
    <w:abstractNumId w:val="7"/>
  </w:num>
  <w:num w:numId="26">
    <w:abstractNumId w:val="8"/>
  </w:num>
  <w:num w:numId="27">
    <w:abstractNumId w:val="9"/>
  </w:num>
  <w:num w:numId="28">
    <w:abstractNumId w:val="10"/>
  </w:num>
  <w:num w:numId="29">
    <w:abstractNumId w:val="11"/>
  </w:num>
  <w:num w:numId="30">
    <w:abstractNumId w:val="32"/>
  </w:num>
  <w:num w:numId="31">
    <w:abstractNumId w:val="36"/>
  </w:num>
  <w:num w:numId="32">
    <w:abstractNumId w:val="12"/>
  </w:num>
  <w:num w:numId="33">
    <w:abstractNumId w:val="13"/>
  </w:num>
  <w:num w:numId="34">
    <w:abstractNumId w:val="14"/>
  </w:num>
  <w:num w:numId="35">
    <w:abstractNumId w:val="15"/>
  </w:num>
  <w:num w:numId="36">
    <w:abstractNumId w:val="16"/>
  </w:num>
  <w:num w:numId="37">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B5BE6"/>
    <w:rsid w:val="00000608"/>
    <w:rsid w:val="00021EB8"/>
    <w:rsid w:val="000475F1"/>
    <w:rsid w:val="00136986"/>
    <w:rsid w:val="00164C08"/>
    <w:rsid w:val="001A5AC2"/>
    <w:rsid w:val="001D19F7"/>
    <w:rsid w:val="0028764D"/>
    <w:rsid w:val="00367EE4"/>
    <w:rsid w:val="003F74FF"/>
    <w:rsid w:val="00432090"/>
    <w:rsid w:val="005973F9"/>
    <w:rsid w:val="005B553C"/>
    <w:rsid w:val="005D36B5"/>
    <w:rsid w:val="0060436F"/>
    <w:rsid w:val="00613F28"/>
    <w:rsid w:val="00655803"/>
    <w:rsid w:val="006716E5"/>
    <w:rsid w:val="006730BA"/>
    <w:rsid w:val="00731F48"/>
    <w:rsid w:val="007C15C1"/>
    <w:rsid w:val="007F0FF1"/>
    <w:rsid w:val="00826135"/>
    <w:rsid w:val="00843B16"/>
    <w:rsid w:val="00877759"/>
    <w:rsid w:val="00971A2C"/>
    <w:rsid w:val="009D3097"/>
    <w:rsid w:val="00B34026"/>
    <w:rsid w:val="00B41CA7"/>
    <w:rsid w:val="00B557FC"/>
    <w:rsid w:val="00B619AB"/>
    <w:rsid w:val="00BA1320"/>
    <w:rsid w:val="00C06A89"/>
    <w:rsid w:val="00C26FE4"/>
    <w:rsid w:val="00C27A9F"/>
    <w:rsid w:val="00CE28D7"/>
    <w:rsid w:val="00CE63BF"/>
    <w:rsid w:val="00DB5BE6"/>
    <w:rsid w:val="00E137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6986"/>
  </w:style>
  <w:style w:type="paragraph" w:styleId="3">
    <w:name w:val="heading 3"/>
    <w:basedOn w:val="a"/>
    <w:next w:val="a"/>
    <w:link w:val="30"/>
    <w:uiPriority w:val="99"/>
    <w:qFormat/>
    <w:rsid w:val="00DB5BE6"/>
    <w:pPr>
      <w:keepNext/>
      <w:spacing w:after="0" w:line="240" w:lineRule="auto"/>
      <w:outlineLvl w:val="2"/>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rsid w:val="00DB5BE6"/>
    <w:rPr>
      <w:rFonts w:ascii="Times New Roman" w:eastAsia="Times New Roman" w:hAnsi="Times New Roman" w:cs="Times New Roman"/>
      <w:b/>
      <w:bCs/>
      <w:sz w:val="28"/>
      <w:szCs w:val="28"/>
    </w:rPr>
  </w:style>
  <w:style w:type="character" w:customStyle="1" w:styleId="2">
    <w:name w:val="Основной текст (2)_"/>
    <w:basedOn w:val="a0"/>
    <w:link w:val="20"/>
    <w:rsid w:val="00DB5BE6"/>
    <w:rPr>
      <w:sz w:val="26"/>
      <w:szCs w:val="26"/>
      <w:shd w:val="clear" w:color="auto" w:fill="FFFFFF"/>
    </w:rPr>
  </w:style>
  <w:style w:type="paragraph" w:customStyle="1" w:styleId="20">
    <w:name w:val="Основной текст (2)"/>
    <w:basedOn w:val="a"/>
    <w:link w:val="2"/>
    <w:rsid w:val="00DB5BE6"/>
    <w:pPr>
      <w:widowControl w:val="0"/>
      <w:shd w:val="clear" w:color="auto" w:fill="FFFFFF"/>
      <w:spacing w:before="420" w:after="420" w:line="470" w:lineRule="exact"/>
      <w:jc w:val="center"/>
    </w:pPr>
    <w:rPr>
      <w:sz w:val="26"/>
      <w:szCs w:val="26"/>
    </w:rPr>
  </w:style>
  <w:style w:type="paragraph" w:styleId="a3">
    <w:name w:val="header"/>
    <w:basedOn w:val="a"/>
    <w:link w:val="a4"/>
    <w:uiPriority w:val="99"/>
    <w:rsid w:val="00DB5BE6"/>
    <w:pPr>
      <w:tabs>
        <w:tab w:val="center" w:pos="4153"/>
        <w:tab w:val="right" w:pos="8306"/>
      </w:tabs>
      <w:suppressAutoHyphens/>
      <w:overflowPunct w:val="0"/>
      <w:autoSpaceDE w:val="0"/>
      <w:autoSpaceDN w:val="0"/>
      <w:adjustRightInd w:val="0"/>
      <w:spacing w:after="0" w:line="348" w:lineRule="auto"/>
      <w:ind w:firstLine="709"/>
      <w:jc w:val="both"/>
    </w:pPr>
    <w:rPr>
      <w:rFonts w:ascii="Times New Roman" w:eastAsia="Times New Roman" w:hAnsi="Times New Roman" w:cs="Times New Roman"/>
      <w:sz w:val="28"/>
      <w:szCs w:val="20"/>
    </w:rPr>
  </w:style>
  <w:style w:type="character" w:customStyle="1" w:styleId="a4">
    <w:name w:val="Верхний колонтитул Знак"/>
    <w:basedOn w:val="a0"/>
    <w:link w:val="a3"/>
    <w:uiPriority w:val="99"/>
    <w:rsid w:val="00DB5BE6"/>
    <w:rPr>
      <w:rFonts w:ascii="Times New Roman" w:eastAsia="Times New Roman" w:hAnsi="Times New Roman" w:cs="Times New Roman"/>
      <w:sz w:val="28"/>
      <w:szCs w:val="20"/>
    </w:rPr>
  </w:style>
  <w:style w:type="paragraph" w:styleId="a5">
    <w:name w:val="No Spacing"/>
    <w:uiPriority w:val="1"/>
    <w:qFormat/>
    <w:rsid w:val="00DB5BE6"/>
    <w:pPr>
      <w:spacing w:after="0" w:line="240" w:lineRule="auto"/>
    </w:pPr>
    <w:rPr>
      <w:rFonts w:eastAsiaTheme="minorHAnsi"/>
      <w:lang w:eastAsia="en-US"/>
    </w:rPr>
  </w:style>
  <w:style w:type="paragraph" w:styleId="a6">
    <w:name w:val="Title"/>
    <w:basedOn w:val="a"/>
    <w:link w:val="a7"/>
    <w:qFormat/>
    <w:rsid w:val="00DB5BE6"/>
    <w:pPr>
      <w:spacing w:after="0" w:line="240" w:lineRule="auto"/>
      <w:jc w:val="center"/>
    </w:pPr>
    <w:rPr>
      <w:rFonts w:ascii="Times New Roman" w:eastAsia="Times New Roman" w:hAnsi="Times New Roman" w:cs="Times New Roman"/>
      <w:sz w:val="44"/>
      <w:szCs w:val="20"/>
    </w:rPr>
  </w:style>
  <w:style w:type="character" w:customStyle="1" w:styleId="a7">
    <w:name w:val="Название Знак"/>
    <w:basedOn w:val="a0"/>
    <w:link w:val="a6"/>
    <w:rsid w:val="00DB5BE6"/>
    <w:rPr>
      <w:rFonts w:ascii="Times New Roman" w:eastAsia="Times New Roman" w:hAnsi="Times New Roman" w:cs="Times New Roman"/>
      <w:sz w:val="44"/>
      <w:szCs w:val="20"/>
    </w:rPr>
  </w:style>
  <w:style w:type="paragraph" w:styleId="a8">
    <w:name w:val="Balloon Text"/>
    <w:basedOn w:val="a"/>
    <w:link w:val="a9"/>
    <w:uiPriority w:val="99"/>
    <w:semiHidden/>
    <w:unhideWhenUsed/>
    <w:rsid w:val="00DB5BE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B5BE6"/>
    <w:rPr>
      <w:rFonts w:ascii="Tahoma" w:hAnsi="Tahoma" w:cs="Tahoma"/>
      <w:sz w:val="16"/>
      <w:szCs w:val="16"/>
    </w:rPr>
  </w:style>
  <w:style w:type="character" w:customStyle="1" w:styleId="4">
    <w:name w:val="Основной текст (4)_"/>
    <w:basedOn w:val="a0"/>
    <w:link w:val="40"/>
    <w:rsid w:val="00CE28D7"/>
    <w:rPr>
      <w:b/>
      <w:bCs/>
      <w:sz w:val="26"/>
      <w:szCs w:val="26"/>
      <w:shd w:val="clear" w:color="auto" w:fill="FFFFFF"/>
    </w:rPr>
  </w:style>
  <w:style w:type="paragraph" w:customStyle="1" w:styleId="40">
    <w:name w:val="Основной текст (4)"/>
    <w:basedOn w:val="a"/>
    <w:link w:val="4"/>
    <w:rsid w:val="00CE28D7"/>
    <w:pPr>
      <w:widowControl w:val="0"/>
      <w:shd w:val="clear" w:color="auto" w:fill="FFFFFF"/>
      <w:spacing w:before="600" w:after="0" w:line="322" w:lineRule="exact"/>
      <w:jc w:val="both"/>
    </w:pPr>
    <w:rPr>
      <w:b/>
      <w:bCs/>
      <w:sz w:val="26"/>
      <w:szCs w:val="26"/>
    </w:rPr>
  </w:style>
  <w:style w:type="character" w:customStyle="1" w:styleId="7">
    <w:name w:val="Основной текст (7)_"/>
    <w:basedOn w:val="a0"/>
    <w:link w:val="70"/>
    <w:rsid w:val="0060436F"/>
    <w:rPr>
      <w:rFonts w:ascii="Arial" w:hAnsi="Arial"/>
      <w:b/>
      <w:bCs/>
      <w:shd w:val="clear" w:color="auto" w:fill="FFFFFF"/>
      <w:lang w:val="en-US" w:eastAsia="en-US"/>
    </w:rPr>
  </w:style>
  <w:style w:type="paragraph" w:customStyle="1" w:styleId="70">
    <w:name w:val="Основной текст (7)"/>
    <w:basedOn w:val="a"/>
    <w:link w:val="7"/>
    <w:rsid w:val="0060436F"/>
    <w:pPr>
      <w:widowControl w:val="0"/>
      <w:shd w:val="clear" w:color="auto" w:fill="FFFFFF"/>
      <w:spacing w:after="600" w:line="240" w:lineRule="atLeast"/>
      <w:jc w:val="both"/>
    </w:pPr>
    <w:rPr>
      <w:rFonts w:ascii="Arial" w:hAnsi="Arial"/>
      <w:b/>
      <w:bCs/>
      <w:lang w:val="en-US" w:eastAsia="en-US"/>
    </w:rPr>
  </w:style>
  <w:style w:type="character" w:customStyle="1" w:styleId="6">
    <w:name w:val="Основной текст (6)_"/>
    <w:basedOn w:val="a0"/>
    <w:link w:val="61"/>
    <w:rsid w:val="005973F9"/>
    <w:rPr>
      <w:b/>
      <w:bCs/>
      <w:shd w:val="clear" w:color="auto" w:fill="FFFFFF"/>
    </w:rPr>
  </w:style>
  <w:style w:type="character" w:customStyle="1" w:styleId="211pt">
    <w:name w:val="Основной текст (2) + 11 pt"/>
    <w:basedOn w:val="2"/>
    <w:rsid w:val="005973F9"/>
    <w:rPr>
      <w:rFonts w:ascii="Times New Roman" w:hAnsi="Times New Roman" w:cs="Times New Roman"/>
      <w:sz w:val="22"/>
      <w:szCs w:val="22"/>
      <w:u w:val="none"/>
      <w:lang w:bidi="ar-SA"/>
    </w:rPr>
  </w:style>
  <w:style w:type="paragraph" w:customStyle="1" w:styleId="61">
    <w:name w:val="Основной текст (6)1"/>
    <w:basedOn w:val="a"/>
    <w:link w:val="6"/>
    <w:rsid w:val="005973F9"/>
    <w:pPr>
      <w:widowControl w:val="0"/>
      <w:shd w:val="clear" w:color="auto" w:fill="FFFFFF"/>
      <w:spacing w:after="0" w:line="254" w:lineRule="exact"/>
    </w:pPr>
    <w:rPr>
      <w:b/>
      <w:bCs/>
    </w:rPr>
  </w:style>
  <w:style w:type="character" w:customStyle="1" w:styleId="1">
    <w:name w:val="Заголовок №1_"/>
    <w:basedOn w:val="a0"/>
    <w:link w:val="11"/>
    <w:rsid w:val="000475F1"/>
    <w:rPr>
      <w:rFonts w:ascii="Segoe UI" w:hAnsi="Segoe UI"/>
      <w:i/>
      <w:iCs/>
      <w:spacing w:val="-50"/>
      <w:sz w:val="32"/>
      <w:szCs w:val="32"/>
      <w:shd w:val="clear" w:color="auto" w:fill="FFFFFF"/>
    </w:rPr>
  </w:style>
  <w:style w:type="paragraph" w:customStyle="1" w:styleId="11">
    <w:name w:val="Заголовок №11"/>
    <w:basedOn w:val="a"/>
    <w:link w:val="1"/>
    <w:rsid w:val="000475F1"/>
    <w:pPr>
      <w:widowControl w:val="0"/>
      <w:shd w:val="clear" w:color="auto" w:fill="FFFFFF"/>
      <w:spacing w:after="1080" w:line="240" w:lineRule="atLeast"/>
      <w:outlineLvl w:val="0"/>
    </w:pPr>
    <w:rPr>
      <w:rFonts w:ascii="Segoe UI" w:hAnsi="Segoe UI"/>
      <w:i/>
      <w:iCs/>
      <w:spacing w:val="-50"/>
      <w:sz w:val="32"/>
      <w:szCs w:val="32"/>
    </w:rPr>
  </w:style>
  <w:style w:type="character" w:customStyle="1" w:styleId="9">
    <w:name w:val="Основной текст (9)_"/>
    <w:basedOn w:val="a0"/>
    <w:link w:val="90"/>
    <w:rsid w:val="007C15C1"/>
    <w:rPr>
      <w:rFonts w:ascii="Arial" w:hAnsi="Arial"/>
      <w:sz w:val="14"/>
      <w:szCs w:val="14"/>
      <w:shd w:val="clear" w:color="auto" w:fill="FFFFFF"/>
    </w:rPr>
  </w:style>
  <w:style w:type="paragraph" w:customStyle="1" w:styleId="90">
    <w:name w:val="Основной текст (9)"/>
    <w:basedOn w:val="a"/>
    <w:link w:val="9"/>
    <w:rsid w:val="007C15C1"/>
    <w:pPr>
      <w:widowControl w:val="0"/>
      <w:shd w:val="clear" w:color="auto" w:fill="FFFFFF"/>
      <w:spacing w:after="0" w:line="240" w:lineRule="atLeast"/>
    </w:pPr>
    <w:rPr>
      <w:rFonts w:ascii="Arial" w:hAnsi="Arial"/>
      <w:sz w:val="14"/>
      <w:szCs w:val="14"/>
    </w:rPr>
  </w:style>
  <w:style w:type="character" w:customStyle="1" w:styleId="aa">
    <w:name w:val="Сноска_"/>
    <w:basedOn w:val="a0"/>
    <w:link w:val="ab"/>
    <w:rsid w:val="00E1377A"/>
    <w:rPr>
      <w:sz w:val="26"/>
      <w:szCs w:val="26"/>
      <w:shd w:val="clear" w:color="auto" w:fill="FFFFFF"/>
    </w:rPr>
  </w:style>
  <w:style w:type="character" w:customStyle="1" w:styleId="22pt">
    <w:name w:val="Основной текст (2) + Интервал 2 pt"/>
    <w:basedOn w:val="2"/>
    <w:rsid w:val="00E1377A"/>
    <w:rPr>
      <w:rFonts w:ascii="Times New Roman" w:hAnsi="Times New Roman" w:cs="Times New Roman"/>
      <w:spacing w:val="50"/>
      <w:u w:val="none"/>
      <w:lang w:bidi="ar-SA"/>
    </w:rPr>
  </w:style>
  <w:style w:type="paragraph" w:customStyle="1" w:styleId="ab">
    <w:name w:val="Сноска"/>
    <w:basedOn w:val="a"/>
    <w:link w:val="aa"/>
    <w:rsid w:val="00E1377A"/>
    <w:pPr>
      <w:widowControl w:val="0"/>
      <w:shd w:val="clear" w:color="auto" w:fill="FFFFFF"/>
      <w:spacing w:before="360" w:after="0" w:line="322" w:lineRule="exact"/>
      <w:jc w:val="both"/>
    </w:pPr>
    <w:rPr>
      <w:sz w:val="26"/>
      <w:szCs w:val="26"/>
    </w:rPr>
  </w:style>
  <w:style w:type="character" w:styleId="ac">
    <w:name w:val="Hyperlink"/>
    <w:basedOn w:val="a0"/>
    <w:rsid w:val="00E1377A"/>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rasny-kut.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181</TotalTime>
  <Pages>1</Pages>
  <Words>12155</Words>
  <Characters>69284</Characters>
  <Application>Microsoft Office Word</Application>
  <DocSecurity>0</DocSecurity>
  <Lines>577</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81277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29</cp:revision>
  <cp:lastPrinted>2019-02-12T07:30:00Z</cp:lastPrinted>
  <dcterms:created xsi:type="dcterms:W3CDTF">2019-02-05T12:08:00Z</dcterms:created>
  <dcterms:modified xsi:type="dcterms:W3CDTF">2019-02-12T07:31:00Z</dcterms:modified>
</cp:coreProperties>
</file>